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24921D" w14:textId="77777777" w:rsidR="00602C67" w:rsidRDefault="00602C67" w:rsidP="00390CA1">
      <w:pPr>
        <w:pStyle w:val="Plattetekst"/>
        <w:pBdr>
          <w:bottom w:val="double" w:sz="6" w:space="1" w:color="auto"/>
        </w:pBdr>
        <w:rPr>
          <w:rFonts w:asciiTheme="minorHAnsi" w:hAnsiTheme="minorHAnsi"/>
          <w:sz w:val="22"/>
          <w:szCs w:val="22"/>
          <w:highlight w:val="yellow"/>
          <w:lang w:val="nl-NL" w:eastAsia="en-US"/>
        </w:rPr>
      </w:pPr>
    </w:p>
    <w:p w14:paraId="04063303" w14:textId="77777777" w:rsidR="00602C67" w:rsidRDefault="00602C67" w:rsidP="00390CA1">
      <w:pPr>
        <w:pStyle w:val="Plattetekst"/>
        <w:rPr>
          <w:rFonts w:asciiTheme="minorHAnsi" w:hAnsiTheme="minorHAnsi"/>
          <w:sz w:val="22"/>
          <w:szCs w:val="22"/>
          <w:highlight w:val="yellow"/>
          <w:lang w:val="nl-NL" w:eastAsia="en-US"/>
        </w:rPr>
      </w:pPr>
    </w:p>
    <w:p w14:paraId="2C8B1FEB" w14:textId="77777777" w:rsidR="005B6051" w:rsidRPr="00822CAF" w:rsidRDefault="005B6051" w:rsidP="00390CA1">
      <w:pPr>
        <w:pStyle w:val="Plattetekst"/>
        <w:rPr>
          <w:rFonts w:asciiTheme="minorHAnsi" w:hAnsiTheme="minorHAnsi"/>
          <w:sz w:val="22"/>
          <w:szCs w:val="22"/>
          <w:lang w:val="nl-NL" w:eastAsia="en-US"/>
        </w:rPr>
      </w:pPr>
    </w:p>
    <w:p w14:paraId="70544020" w14:textId="77777777" w:rsidR="005B6051" w:rsidRPr="00822CAF" w:rsidRDefault="005B6051" w:rsidP="00390CA1">
      <w:pPr>
        <w:pStyle w:val="Plattetekst"/>
        <w:rPr>
          <w:rFonts w:asciiTheme="minorHAnsi" w:hAnsiTheme="minorHAnsi"/>
          <w:sz w:val="22"/>
          <w:szCs w:val="22"/>
          <w:lang w:val="nl-NL" w:eastAsia="en-US"/>
        </w:rPr>
      </w:pPr>
      <w:r w:rsidRPr="00822CAF">
        <w:rPr>
          <w:rFonts w:asciiTheme="minorHAnsi" w:hAnsiTheme="minorHAnsi"/>
          <w:sz w:val="22"/>
          <w:szCs w:val="22"/>
          <w:lang w:val="nl-NL" w:eastAsia="en-US"/>
        </w:rPr>
        <w:t xml:space="preserve">Betreft: </w:t>
      </w:r>
      <w:r w:rsidRPr="00822CAF">
        <w:rPr>
          <w:rFonts w:asciiTheme="minorHAnsi" w:hAnsiTheme="minorHAnsi"/>
          <w:sz w:val="22"/>
          <w:szCs w:val="22"/>
          <w:highlight w:val="yellow"/>
          <w:lang w:val="nl-NL" w:eastAsia="en-US"/>
        </w:rPr>
        <w:t>Enkelvoudig/meervoudig</w:t>
      </w:r>
      <w:r w:rsidRPr="00822CAF">
        <w:rPr>
          <w:rFonts w:asciiTheme="minorHAnsi" w:hAnsiTheme="minorHAnsi"/>
          <w:sz w:val="22"/>
          <w:szCs w:val="22"/>
          <w:lang w:val="nl-NL" w:eastAsia="en-US"/>
        </w:rPr>
        <w:t xml:space="preserve"> onderhandse aanbesteding van </w:t>
      </w:r>
      <w:r w:rsidRPr="00822CAF">
        <w:rPr>
          <w:rFonts w:asciiTheme="minorHAnsi" w:hAnsiTheme="minorHAnsi"/>
          <w:sz w:val="22"/>
          <w:szCs w:val="22"/>
          <w:highlight w:val="yellow"/>
          <w:lang w:val="nl-NL" w:eastAsia="en-US"/>
        </w:rPr>
        <w:t>&lt;naam aanbesteding&gt;</w:t>
      </w:r>
    </w:p>
    <w:p w14:paraId="6B2D0FF2" w14:textId="77777777" w:rsidR="005D1B4D" w:rsidRPr="00822CAF" w:rsidRDefault="005D1B4D" w:rsidP="00390CA1">
      <w:pPr>
        <w:pStyle w:val="Plattetekst"/>
        <w:rPr>
          <w:rFonts w:asciiTheme="minorHAnsi" w:hAnsiTheme="minorHAnsi"/>
          <w:sz w:val="22"/>
          <w:szCs w:val="22"/>
          <w:lang w:val="nl-NL" w:eastAsia="en-US"/>
        </w:rPr>
      </w:pPr>
    </w:p>
    <w:p w14:paraId="3AC9AEBA" w14:textId="2247269F" w:rsidR="005D1B4D" w:rsidRPr="00822CAF" w:rsidRDefault="005D1B4D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Geachte </w:t>
      </w:r>
      <w:r w:rsidR="00D00682" w:rsidRPr="00D00682">
        <w:rPr>
          <w:rFonts w:asciiTheme="minorHAnsi" w:hAnsiTheme="minorHAnsi" w:cs="Arial"/>
          <w:sz w:val="22"/>
          <w:szCs w:val="22"/>
          <w:highlight w:val="yellow"/>
          <w:lang w:val="nl-NL"/>
        </w:rPr>
        <w:t xml:space="preserve">Lezer, </w:t>
      </w:r>
      <w:r w:rsidR="00727FD2" w:rsidRPr="00D00682">
        <w:rPr>
          <w:rFonts w:asciiTheme="minorHAnsi" w:hAnsiTheme="minorHAnsi" w:cs="Arial"/>
          <w:sz w:val="22"/>
          <w:szCs w:val="22"/>
          <w:highlight w:val="yellow"/>
          <w:lang w:val="nl-NL"/>
        </w:rPr>
        <w:t>heer/mevrouw &lt;achternaam&gt;</w:t>
      </w:r>
      <w:r w:rsidRPr="00D00682">
        <w:rPr>
          <w:rFonts w:asciiTheme="minorHAnsi" w:hAnsiTheme="minorHAnsi" w:cs="Arial"/>
          <w:sz w:val="22"/>
          <w:szCs w:val="22"/>
          <w:highlight w:val="yellow"/>
          <w:lang w:val="nl-NL"/>
        </w:rPr>
        <w:t xml:space="preserve">, beste </w:t>
      </w:r>
      <w:r w:rsidR="00727FD2" w:rsidRPr="00D00682">
        <w:rPr>
          <w:rFonts w:asciiTheme="minorHAnsi" w:hAnsiTheme="minorHAnsi" w:cs="Arial"/>
          <w:sz w:val="22"/>
          <w:szCs w:val="22"/>
          <w:highlight w:val="yellow"/>
          <w:lang w:val="nl-NL"/>
        </w:rPr>
        <w:t>&lt;voornaam&gt;</w:t>
      </w:r>
      <w:r w:rsidR="005B6051" w:rsidRPr="00D00682">
        <w:rPr>
          <w:rFonts w:asciiTheme="minorHAnsi" w:hAnsiTheme="minorHAnsi" w:cs="Arial"/>
          <w:sz w:val="22"/>
          <w:szCs w:val="22"/>
          <w:highlight w:val="yellow"/>
          <w:lang w:val="nl-NL"/>
        </w:rPr>
        <w:t>,</w:t>
      </w:r>
    </w:p>
    <w:p w14:paraId="6640DA21" w14:textId="77777777" w:rsidR="005B6051" w:rsidRPr="00822CAF" w:rsidRDefault="005B6051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</w:p>
    <w:p w14:paraId="60FD058B" w14:textId="77777777" w:rsidR="005B6051" w:rsidRPr="00822CAF" w:rsidRDefault="00EF6E0D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Hierbij nodig ik u </w:t>
      </w:r>
      <w:r w:rsidR="0004281D" w:rsidRPr="00822CAF">
        <w:rPr>
          <w:rFonts w:asciiTheme="minorHAnsi" w:hAnsiTheme="minorHAnsi" w:cs="Arial"/>
          <w:sz w:val="22"/>
          <w:szCs w:val="22"/>
          <w:lang w:val="nl-NL"/>
        </w:rPr>
        <w:t xml:space="preserve">namens </w:t>
      </w:r>
      <w:r w:rsidR="0004281D" w:rsidRPr="00822CAF">
        <w:rPr>
          <w:rFonts w:asciiTheme="minorHAnsi" w:hAnsiTheme="minorHAnsi" w:cs="Arial"/>
          <w:sz w:val="22"/>
          <w:szCs w:val="22"/>
          <w:highlight w:val="yellow"/>
          <w:lang w:val="nl-NL"/>
        </w:rPr>
        <w:t>&lt;naam organisatie&gt;</w:t>
      </w:r>
      <w:r w:rsidR="0004281D" w:rsidRPr="00822CAF">
        <w:rPr>
          <w:rFonts w:asciiTheme="minorHAnsi" w:hAnsiTheme="minorHAnsi" w:cs="Arial"/>
          <w:sz w:val="22"/>
          <w:szCs w:val="22"/>
          <w:lang w:val="nl-NL"/>
        </w:rPr>
        <w:t xml:space="preserve"> </w:t>
      </w: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uit om </w:t>
      </w:r>
      <w:r w:rsidR="005D2148" w:rsidRPr="00822CAF">
        <w:rPr>
          <w:rFonts w:asciiTheme="minorHAnsi" w:hAnsiTheme="minorHAnsi" w:cs="Arial"/>
          <w:sz w:val="22"/>
          <w:szCs w:val="22"/>
          <w:lang w:val="nl-NL"/>
        </w:rPr>
        <w:t>mee te doen</w:t>
      </w: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 aan de aanbesteding van </w:t>
      </w:r>
      <w:r w:rsidRPr="00822CAF">
        <w:rPr>
          <w:rFonts w:asciiTheme="minorHAnsi" w:hAnsiTheme="minorHAnsi" w:cs="Arial"/>
          <w:sz w:val="22"/>
          <w:szCs w:val="22"/>
          <w:highlight w:val="yellow"/>
          <w:lang w:val="nl-NL"/>
        </w:rPr>
        <w:t>&lt;naam aanbesteding&gt;</w:t>
      </w:r>
      <w:r w:rsidRPr="00822CAF">
        <w:rPr>
          <w:rFonts w:asciiTheme="minorHAnsi" w:hAnsiTheme="minorHAnsi" w:cs="Arial"/>
          <w:sz w:val="22"/>
          <w:szCs w:val="22"/>
          <w:lang w:val="nl-NL"/>
        </w:rPr>
        <w:t>.</w:t>
      </w:r>
    </w:p>
    <w:p w14:paraId="65CA925D" w14:textId="77777777" w:rsidR="00EF6E0D" w:rsidRPr="00822CAF" w:rsidRDefault="001A472E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  <w:r w:rsidRPr="00822CAF">
        <w:rPr>
          <w:rFonts w:asciiTheme="minorHAnsi" w:hAnsiTheme="minorHAnsi" w:cs="Arial"/>
          <w:sz w:val="22"/>
          <w:szCs w:val="22"/>
          <w:lang w:val="nl-NL"/>
        </w:rPr>
        <w:t>Dit betekent dat we u vragen om ons een offerte te sturen die voldoet aan de eisen en wensen die in de offerteaanvraag staan.</w:t>
      </w:r>
    </w:p>
    <w:p w14:paraId="275DF711" w14:textId="77777777" w:rsidR="001A472E" w:rsidRPr="00822CAF" w:rsidRDefault="001A472E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</w:p>
    <w:p w14:paraId="5ADC15A0" w14:textId="77777777" w:rsidR="00390CA1" w:rsidRPr="00822CAF" w:rsidRDefault="000F01F8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Deze aanbesteding vindt </w:t>
      </w:r>
      <w:r w:rsidRPr="00822CAF">
        <w:rPr>
          <w:rFonts w:asciiTheme="minorHAnsi" w:hAnsiTheme="minorHAnsi" w:cs="Arial"/>
          <w:sz w:val="22"/>
          <w:szCs w:val="22"/>
          <w:highlight w:val="yellow"/>
          <w:lang w:val="nl-NL"/>
        </w:rPr>
        <w:t>enkelvoudig/meervoudig</w:t>
      </w: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 onderhands plaats.</w:t>
      </w:r>
    </w:p>
    <w:p w14:paraId="48367BC8" w14:textId="77777777" w:rsidR="000F01F8" w:rsidRPr="00822CAF" w:rsidRDefault="000F01F8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</w:p>
    <w:p w14:paraId="28E76A4F" w14:textId="77777777" w:rsidR="005D2148" w:rsidRPr="00822CAF" w:rsidRDefault="005D2148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  <w:r w:rsidRPr="00822CAF">
        <w:rPr>
          <w:rFonts w:asciiTheme="minorHAnsi" w:hAnsiTheme="minorHAnsi" w:cs="Arial"/>
          <w:sz w:val="22"/>
          <w:szCs w:val="22"/>
          <w:lang w:val="nl-NL"/>
        </w:rPr>
        <w:t>Mocht u geen interesse hebben om mee te doen, laat dit d</w:t>
      </w:r>
      <w:r w:rsidR="00AF1D0C" w:rsidRPr="00822CAF">
        <w:rPr>
          <w:rFonts w:asciiTheme="minorHAnsi" w:hAnsiTheme="minorHAnsi" w:cs="Arial"/>
          <w:sz w:val="22"/>
          <w:szCs w:val="22"/>
          <w:lang w:val="nl-NL"/>
        </w:rPr>
        <w:t xml:space="preserve">an zo snel mogelijk weten; mijn contactgegevens staan </w:t>
      </w:r>
      <w:r w:rsidR="00602C67">
        <w:rPr>
          <w:rFonts w:asciiTheme="minorHAnsi" w:hAnsiTheme="minorHAnsi" w:cs="Arial"/>
          <w:sz w:val="22"/>
          <w:szCs w:val="22"/>
          <w:lang w:val="nl-NL"/>
        </w:rPr>
        <w:t>hier</w:t>
      </w:r>
      <w:r w:rsidR="00AF1D0C" w:rsidRPr="00822CAF">
        <w:rPr>
          <w:rFonts w:asciiTheme="minorHAnsi" w:hAnsiTheme="minorHAnsi" w:cs="Arial"/>
          <w:sz w:val="22"/>
          <w:szCs w:val="22"/>
          <w:lang w:val="nl-NL"/>
        </w:rPr>
        <w:t>onder.</w:t>
      </w:r>
    </w:p>
    <w:p w14:paraId="50E6322A" w14:textId="77777777" w:rsidR="00AF1D0C" w:rsidRPr="00822CAF" w:rsidRDefault="00AF1D0C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</w:p>
    <w:p w14:paraId="2A1F4A74" w14:textId="77777777" w:rsidR="00AF1D0C" w:rsidRPr="00822CAF" w:rsidRDefault="00AF1D0C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Doet u wel mee? In de offerteaanvraag staat wat er van u verwacht </w:t>
      </w:r>
      <w:r w:rsidR="00AB0DA3" w:rsidRPr="00822CAF">
        <w:rPr>
          <w:rFonts w:asciiTheme="minorHAnsi" w:hAnsiTheme="minorHAnsi" w:cs="Arial"/>
          <w:sz w:val="22"/>
          <w:szCs w:val="22"/>
          <w:lang w:val="nl-NL"/>
        </w:rPr>
        <w:t xml:space="preserve">wordt, en wanneer. Als u vragen hebt, kunt u contact opnemen met </w:t>
      </w:r>
      <w:commentRangeStart w:id="0"/>
      <w:r w:rsidR="00316CD8" w:rsidRPr="00822CAF">
        <w:rPr>
          <w:rFonts w:asciiTheme="minorHAnsi" w:hAnsiTheme="minorHAnsi" w:cs="Arial"/>
          <w:sz w:val="22"/>
          <w:szCs w:val="22"/>
          <w:lang w:val="nl-NL"/>
        </w:rPr>
        <w:t>mij/</w:t>
      </w:r>
      <w:r w:rsidR="00AB0DA3" w:rsidRPr="00822CAF">
        <w:rPr>
          <w:rFonts w:asciiTheme="minorHAnsi" w:hAnsiTheme="minorHAnsi" w:cs="Arial"/>
          <w:sz w:val="22"/>
          <w:szCs w:val="22"/>
          <w:lang w:val="nl-NL"/>
        </w:rPr>
        <w:t>de contactpersoon die in de offerteaanvraag staat</w:t>
      </w:r>
      <w:commentRangeEnd w:id="0"/>
      <w:r w:rsidR="00316CD8" w:rsidRPr="00822CAF">
        <w:rPr>
          <w:rStyle w:val="Verwijzingopmerking"/>
          <w:rFonts w:asciiTheme="minorHAnsi" w:hAnsiTheme="minorHAnsi"/>
          <w:sz w:val="22"/>
          <w:szCs w:val="22"/>
          <w:lang w:val="nl-NL" w:eastAsia="en-US"/>
        </w:rPr>
        <w:commentReference w:id="0"/>
      </w:r>
      <w:r w:rsidR="00AB0DA3" w:rsidRPr="00822CAF">
        <w:rPr>
          <w:rFonts w:asciiTheme="minorHAnsi" w:hAnsiTheme="minorHAnsi" w:cs="Arial"/>
          <w:sz w:val="22"/>
          <w:szCs w:val="22"/>
          <w:lang w:val="nl-NL"/>
        </w:rPr>
        <w:t>.</w:t>
      </w:r>
    </w:p>
    <w:p w14:paraId="0D780BC7" w14:textId="77777777" w:rsidR="00AB0DA3" w:rsidRPr="00822CAF" w:rsidRDefault="00AB0DA3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</w:p>
    <w:p w14:paraId="51687748" w14:textId="0FD03E07" w:rsidR="001E04A2" w:rsidRPr="00822CAF" w:rsidRDefault="00A63CEE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Verder verwijs ik u naar de offerteaanvraag </w:t>
      </w:r>
      <w:r w:rsidRPr="00822CAF">
        <w:rPr>
          <w:rFonts w:asciiTheme="minorHAnsi" w:hAnsiTheme="minorHAnsi" w:cs="Arial"/>
          <w:sz w:val="22"/>
          <w:szCs w:val="22"/>
          <w:highlight w:val="yellow"/>
          <w:lang w:val="nl-NL"/>
        </w:rPr>
        <w:t>en bijlages</w:t>
      </w: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 voor alle informatie over de aa</w:t>
      </w:r>
      <w:r w:rsidR="001E04A2" w:rsidRPr="00822CAF">
        <w:rPr>
          <w:rFonts w:asciiTheme="minorHAnsi" w:hAnsiTheme="minorHAnsi" w:cs="Arial"/>
          <w:sz w:val="22"/>
          <w:szCs w:val="22"/>
          <w:lang w:val="nl-NL"/>
        </w:rPr>
        <w:t>nbesteding en de opdracht</w:t>
      </w:r>
      <w:r w:rsidR="00784DE1">
        <w:rPr>
          <w:rFonts w:asciiTheme="minorHAnsi" w:hAnsiTheme="minorHAnsi" w:cs="Arial"/>
          <w:sz w:val="22"/>
          <w:szCs w:val="22"/>
          <w:lang w:val="nl-NL"/>
        </w:rPr>
        <w:t>.</w:t>
      </w:r>
    </w:p>
    <w:p w14:paraId="2FB4E285" w14:textId="77777777" w:rsidR="001E04A2" w:rsidRPr="00822CAF" w:rsidRDefault="001E04A2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</w:p>
    <w:p w14:paraId="4962C83B" w14:textId="77777777" w:rsidR="001E04A2" w:rsidRPr="00822CAF" w:rsidRDefault="00316CD8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  <w:r w:rsidRPr="00822CAF">
        <w:rPr>
          <w:rFonts w:asciiTheme="minorHAnsi" w:hAnsiTheme="minorHAnsi" w:cs="Arial"/>
          <w:sz w:val="22"/>
          <w:szCs w:val="22"/>
          <w:lang w:val="nl-NL"/>
        </w:rPr>
        <w:t>Ik wens u s</w:t>
      </w:r>
      <w:r w:rsidR="001E04A2" w:rsidRPr="00822CAF">
        <w:rPr>
          <w:rFonts w:asciiTheme="minorHAnsi" w:hAnsiTheme="minorHAnsi" w:cs="Arial"/>
          <w:sz w:val="22"/>
          <w:szCs w:val="22"/>
          <w:lang w:val="nl-NL"/>
        </w:rPr>
        <w:t xml:space="preserve">ucces </w:t>
      </w:r>
      <w:r w:rsidRPr="00822CAF">
        <w:rPr>
          <w:rFonts w:asciiTheme="minorHAnsi" w:hAnsiTheme="minorHAnsi" w:cs="Arial"/>
          <w:sz w:val="22"/>
          <w:szCs w:val="22"/>
          <w:lang w:val="nl-NL"/>
        </w:rPr>
        <w:t>bij</w:t>
      </w:r>
      <w:r w:rsidR="001E04A2" w:rsidRPr="00822CAF">
        <w:rPr>
          <w:rFonts w:asciiTheme="minorHAnsi" w:hAnsiTheme="minorHAnsi" w:cs="Arial"/>
          <w:sz w:val="22"/>
          <w:szCs w:val="22"/>
          <w:lang w:val="nl-NL"/>
        </w:rPr>
        <w:t xml:space="preserve"> uw deelname!</w:t>
      </w:r>
    </w:p>
    <w:p w14:paraId="6DA856F3" w14:textId="77777777" w:rsidR="001E04A2" w:rsidRPr="00822CAF" w:rsidRDefault="001E04A2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</w:p>
    <w:p w14:paraId="6E1C881C" w14:textId="77777777" w:rsidR="00316CD8" w:rsidRPr="00822CAF" w:rsidRDefault="001E04A2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Met vriendelijke groet, </w:t>
      </w:r>
    </w:p>
    <w:p w14:paraId="579E804C" w14:textId="77777777" w:rsidR="00316CD8" w:rsidRPr="00822CAF" w:rsidRDefault="00316CD8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</w:p>
    <w:p w14:paraId="76ACD3A0" w14:textId="77777777" w:rsidR="00316CD8" w:rsidRPr="00822CAF" w:rsidRDefault="001E04A2" w:rsidP="00390CA1">
      <w:pPr>
        <w:pStyle w:val="Plattetekst"/>
        <w:rPr>
          <w:rFonts w:asciiTheme="minorHAnsi" w:hAnsiTheme="minorHAnsi" w:cs="Arial"/>
          <w:sz w:val="22"/>
          <w:szCs w:val="22"/>
          <w:highlight w:val="yellow"/>
          <w:lang w:val="nl-NL"/>
        </w:rPr>
      </w:pPr>
      <w:r w:rsidRPr="00822CAF">
        <w:rPr>
          <w:rFonts w:asciiTheme="minorHAnsi" w:hAnsiTheme="minorHAnsi" w:cs="Arial"/>
          <w:sz w:val="22"/>
          <w:szCs w:val="22"/>
          <w:highlight w:val="yellow"/>
          <w:lang w:val="nl-NL"/>
        </w:rPr>
        <w:t>&lt;naam&gt;</w:t>
      </w:r>
    </w:p>
    <w:p w14:paraId="5F3F902B" w14:textId="77777777" w:rsidR="00316CD8" w:rsidRPr="00822CAF" w:rsidRDefault="00316CD8" w:rsidP="00390CA1">
      <w:pPr>
        <w:pStyle w:val="Plattetekst"/>
        <w:rPr>
          <w:rFonts w:asciiTheme="minorHAnsi" w:hAnsiTheme="minorHAnsi" w:cs="Arial"/>
          <w:sz w:val="22"/>
          <w:szCs w:val="22"/>
          <w:highlight w:val="yellow"/>
          <w:lang w:val="nl-NL"/>
        </w:rPr>
      </w:pPr>
      <w:r w:rsidRPr="00822CAF">
        <w:rPr>
          <w:rFonts w:asciiTheme="minorHAnsi" w:hAnsiTheme="minorHAnsi" w:cs="Arial"/>
          <w:sz w:val="22"/>
          <w:szCs w:val="22"/>
          <w:highlight w:val="yellow"/>
          <w:lang w:val="nl-NL"/>
        </w:rPr>
        <w:t>&lt;functie&gt;</w:t>
      </w:r>
    </w:p>
    <w:p w14:paraId="248AA2F4" w14:textId="623FB039" w:rsidR="00316CD8" w:rsidRPr="00822CAF" w:rsidRDefault="00316CD8" w:rsidP="00390CA1">
      <w:pPr>
        <w:pStyle w:val="Plattetekst"/>
        <w:rPr>
          <w:rFonts w:asciiTheme="minorHAnsi" w:hAnsiTheme="minorHAnsi" w:cs="Arial"/>
          <w:sz w:val="22"/>
          <w:szCs w:val="22"/>
          <w:highlight w:val="yellow"/>
          <w:lang w:val="nl-NL"/>
        </w:rPr>
      </w:pP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T: </w:t>
      </w:r>
      <w:r w:rsidRPr="00822CAF">
        <w:rPr>
          <w:rFonts w:asciiTheme="minorHAnsi" w:hAnsiTheme="minorHAnsi" w:cs="Arial"/>
          <w:sz w:val="22"/>
          <w:szCs w:val="22"/>
          <w:highlight w:val="yellow"/>
          <w:lang w:val="nl-NL"/>
        </w:rPr>
        <w:t>&lt;telefoonnummer&gt;</w:t>
      </w:r>
    </w:p>
    <w:p w14:paraId="759A429A" w14:textId="77777777" w:rsidR="00316CD8" w:rsidRPr="00822CAF" w:rsidRDefault="00316CD8" w:rsidP="00390CA1">
      <w:pPr>
        <w:pStyle w:val="Plattetekst"/>
        <w:rPr>
          <w:rFonts w:asciiTheme="minorHAnsi" w:hAnsiTheme="minorHAnsi" w:cs="Arial"/>
          <w:sz w:val="22"/>
          <w:szCs w:val="22"/>
          <w:highlight w:val="yellow"/>
          <w:lang w:val="nl-NL"/>
        </w:rPr>
      </w:pPr>
      <w:r w:rsidRPr="00822CAF">
        <w:rPr>
          <w:rFonts w:asciiTheme="minorHAnsi" w:hAnsiTheme="minorHAnsi" w:cs="Arial"/>
          <w:sz w:val="22"/>
          <w:szCs w:val="22"/>
          <w:lang w:val="nl-NL"/>
        </w:rPr>
        <w:t xml:space="preserve">E: </w:t>
      </w:r>
      <w:r w:rsidRPr="00822CAF">
        <w:rPr>
          <w:rFonts w:asciiTheme="minorHAnsi" w:hAnsiTheme="minorHAnsi" w:cs="Arial"/>
          <w:sz w:val="22"/>
          <w:szCs w:val="22"/>
          <w:highlight w:val="yellow"/>
          <w:lang w:val="nl-NL"/>
        </w:rPr>
        <w:t>&lt;e-mailadres&gt;</w:t>
      </w:r>
    </w:p>
    <w:p w14:paraId="39FA1797" w14:textId="77777777" w:rsidR="00316CD8" w:rsidRPr="00822CAF" w:rsidRDefault="00316CD8" w:rsidP="00390CA1">
      <w:pPr>
        <w:pStyle w:val="Plattetekst"/>
        <w:rPr>
          <w:rFonts w:asciiTheme="minorHAnsi" w:hAnsiTheme="minorHAnsi" w:cs="Arial"/>
          <w:sz w:val="22"/>
          <w:szCs w:val="22"/>
          <w:lang w:val="nl-NL"/>
        </w:rPr>
      </w:pPr>
      <w:r w:rsidRPr="00822CAF">
        <w:rPr>
          <w:rFonts w:asciiTheme="minorHAnsi" w:hAnsiTheme="minorHAnsi" w:cs="Arial"/>
          <w:sz w:val="22"/>
          <w:szCs w:val="22"/>
          <w:highlight w:val="yellow"/>
          <w:lang w:val="nl-NL"/>
        </w:rPr>
        <w:t>&lt;eventueel je werkdagen&gt;</w:t>
      </w:r>
    </w:p>
    <w:sectPr w:rsidR="00316CD8" w:rsidRPr="00822CAF" w:rsidSect="000652D2">
      <w:headerReference w:type="even" r:id="rId14"/>
      <w:headerReference w:type="default" r:id="rId15"/>
      <w:headerReference w:type="first" r:id="rId16"/>
      <w:pgSz w:w="11906" w:h="16838" w:code="9"/>
      <w:pgMar w:top="1871" w:right="1134" w:bottom="1418" w:left="1134" w:header="0" w:footer="0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Daas - Scholten, Marieke" w:date="2019-07-23T12:59:00Z" w:initials="D-SM">
    <w:p w14:paraId="524515C8" w14:textId="77777777" w:rsidR="00316CD8" w:rsidRDefault="00316CD8">
      <w:pPr>
        <w:pStyle w:val="Tekstopmerking"/>
      </w:pPr>
      <w:r>
        <w:rPr>
          <w:rStyle w:val="Verwijzingopmerking"/>
        </w:rPr>
        <w:annotationRef/>
      </w:r>
      <w:r>
        <w:t>Degene die de offerteaanvraag naar de leverancier(s) stuurt, is niet altijd de contactpersoon voor vragen. Kies wat van toepassing is.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524515C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24515C8" w16cid:durableId="23CFD4A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992F8F" w14:textId="77777777" w:rsidR="006C3FAB" w:rsidRDefault="006C3FAB">
      <w:r>
        <w:separator/>
      </w:r>
    </w:p>
  </w:endnote>
  <w:endnote w:type="continuationSeparator" w:id="0">
    <w:p w14:paraId="48B668C8" w14:textId="77777777" w:rsidR="006C3FAB" w:rsidRDefault="006C3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182052" w14:textId="77777777" w:rsidR="006C3FAB" w:rsidRDefault="006C3FAB">
      <w:r>
        <w:separator/>
      </w:r>
    </w:p>
  </w:footnote>
  <w:footnote w:type="continuationSeparator" w:id="0">
    <w:p w14:paraId="2E3C81D9" w14:textId="77777777" w:rsidR="006C3FAB" w:rsidRDefault="006C3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10489"/>
    </w:tblGrid>
    <w:tr w:rsidR="00EF6E0D" w14:paraId="61CA3E83" w14:textId="77777777" w:rsidTr="0023628B">
      <w:trPr>
        <w:cantSplit/>
        <w:trHeight w:val="397"/>
      </w:trPr>
      <w:tc>
        <w:tcPr>
          <w:tcW w:w="1418" w:type="dxa"/>
          <w:shd w:val="clear" w:color="auto" w:fill="auto"/>
        </w:tcPr>
        <w:p w14:paraId="2C8C8652" w14:textId="77777777" w:rsidR="00EF6E0D" w:rsidRDefault="00EF6E0D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6704" behindDoc="0" locked="0" layoutInCell="1" allowOverlap="1" wp14:anchorId="5EBAA353" wp14:editId="391895BF">
                <wp:simplePos x="0" y="0"/>
                <wp:positionH relativeFrom="column">
                  <wp:posOffset>186055</wp:posOffset>
                </wp:positionH>
                <wp:positionV relativeFrom="paragraph">
                  <wp:posOffset>67945</wp:posOffset>
                </wp:positionV>
                <wp:extent cx="1617980" cy="809625"/>
                <wp:effectExtent l="0" t="0" r="1270" b="9525"/>
                <wp:wrapNone/>
                <wp:docPr id="1159748496" name="Afbeelding 1159748496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490" w:type="dxa"/>
          <w:shd w:val="clear" w:color="auto" w:fill="auto"/>
        </w:tcPr>
        <w:p w14:paraId="2609D201" w14:textId="77777777" w:rsidR="00EF6E0D" w:rsidRDefault="00EF6E0D" w:rsidP="0023628B">
          <w:pPr>
            <w:pStyle w:val="Koptekst"/>
          </w:pPr>
        </w:p>
      </w:tc>
    </w:tr>
    <w:tr w:rsidR="00EF6E0D" w14:paraId="5F746EFC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26CD12BD" w14:textId="77777777" w:rsidR="00EF6E0D" w:rsidRDefault="00EF6E0D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2454ACC3" w14:textId="77777777" w:rsidR="00EF6E0D" w:rsidRDefault="00EF6E0D" w:rsidP="0023628B">
          <w:pPr>
            <w:pStyle w:val="Koptekst"/>
          </w:pPr>
        </w:p>
      </w:tc>
    </w:tr>
    <w:tr w:rsidR="00EF6E0D" w14:paraId="113D6F3B" w14:textId="77777777" w:rsidTr="0023628B">
      <w:trPr>
        <w:cantSplit/>
        <w:trHeight w:hRule="exact" w:val="737"/>
      </w:trPr>
      <w:tc>
        <w:tcPr>
          <w:tcW w:w="1418" w:type="dxa"/>
          <w:shd w:val="clear" w:color="auto" w:fill="auto"/>
        </w:tcPr>
        <w:p w14:paraId="10D29197" w14:textId="77777777" w:rsidR="00EF6E0D" w:rsidRDefault="00EF6E0D" w:rsidP="0023628B">
          <w:pPr>
            <w:pStyle w:val="Koptekst"/>
          </w:pPr>
        </w:p>
      </w:tc>
      <w:tc>
        <w:tcPr>
          <w:tcW w:w="10490" w:type="dxa"/>
          <w:shd w:val="clear" w:color="auto" w:fill="auto"/>
        </w:tcPr>
        <w:p w14:paraId="792811BD" w14:textId="77777777" w:rsidR="00EF6E0D" w:rsidRDefault="00EF6E0D" w:rsidP="0023628B">
          <w:pPr>
            <w:pStyle w:val="Koptekst"/>
          </w:pPr>
        </w:p>
      </w:tc>
    </w:tr>
  </w:tbl>
  <w:p w14:paraId="7CE0EFBD" w14:textId="77777777" w:rsidR="00EF6E0D" w:rsidRDefault="00EF6E0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X="1" w:tblpY="1"/>
      <w:tblOverlap w:val="never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348"/>
      <w:gridCol w:w="1559"/>
    </w:tblGrid>
    <w:tr w:rsidR="00EF6E0D" w14:paraId="405A72BE" w14:textId="77777777" w:rsidTr="0023628B">
      <w:trPr>
        <w:cantSplit/>
        <w:trHeight w:val="397"/>
      </w:trPr>
      <w:tc>
        <w:tcPr>
          <w:tcW w:w="10348" w:type="dxa"/>
          <w:shd w:val="clear" w:color="auto" w:fill="auto"/>
        </w:tcPr>
        <w:p w14:paraId="09853FCC" w14:textId="77777777" w:rsidR="00EF6E0D" w:rsidRDefault="00EF6E0D" w:rsidP="0023628B">
          <w:pPr>
            <w:pStyle w:val="Kop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752" behindDoc="0" locked="0" layoutInCell="1" allowOverlap="1" wp14:anchorId="7F359E1E" wp14:editId="46FFEE04">
                <wp:simplePos x="0" y="0"/>
                <wp:positionH relativeFrom="column">
                  <wp:posOffset>5859780</wp:posOffset>
                </wp:positionH>
                <wp:positionV relativeFrom="paragraph">
                  <wp:posOffset>66675</wp:posOffset>
                </wp:positionV>
                <wp:extent cx="1617980" cy="809625"/>
                <wp:effectExtent l="0" t="0" r="1270" b="9525"/>
                <wp:wrapNone/>
                <wp:docPr id="105202138" name="Afbeelding 105202138" descr="ONS_l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ONS_l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7980" cy="809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59" w:type="dxa"/>
          <w:shd w:val="clear" w:color="auto" w:fill="auto"/>
        </w:tcPr>
        <w:p w14:paraId="57ED2968" w14:textId="77777777" w:rsidR="00EF6E0D" w:rsidRDefault="00EF6E0D" w:rsidP="0023628B">
          <w:pPr>
            <w:pStyle w:val="Koptekst"/>
          </w:pPr>
        </w:p>
      </w:tc>
    </w:tr>
    <w:tr w:rsidR="00EF6E0D" w14:paraId="0AF00C39" w14:textId="77777777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68F0B571" w14:textId="77777777" w:rsidR="00EF6E0D" w:rsidRDefault="00EF6E0D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756DA8C2" w14:textId="77777777" w:rsidR="00EF6E0D" w:rsidRDefault="00EF6E0D" w:rsidP="0023628B">
          <w:pPr>
            <w:pStyle w:val="Koptekst"/>
          </w:pPr>
        </w:p>
      </w:tc>
    </w:tr>
    <w:tr w:rsidR="00EF6E0D" w14:paraId="27240DA6" w14:textId="77777777" w:rsidTr="0023628B">
      <w:trPr>
        <w:cantSplit/>
        <w:trHeight w:hRule="exact" w:val="737"/>
      </w:trPr>
      <w:tc>
        <w:tcPr>
          <w:tcW w:w="10348" w:type="dxa"/>
          <w:shd w:val="clear" w:color="auto" w:fill="auto"/>
        </w:tcPr>
        <w:p w14:paraId="36118FFE" w14:textId="77777777" w:rsidR="00EF6E0D" w:rsidRDefault="00EF6E0D" w:rsidP="0023628B">
          <w:pPr>
            <w:pStyle w:val="Koptekst"/>
          </w:pPr>
        </w:p>
      </w:tc>
      <w:tc>
        <w:tcPr>
          <w:tcW w:w="1559" w:type="dxa"/>
          <w:shd w:val="clear" w:color="auto" w:fill="auto"/>
        </w:tcPr>
        <w:p w14:paraId="5ACDE055" w14:textId="77777777" w:rsidR="00EF6E0D" w:rsidRDefault="00EF6E0D" w:rsidP="0023628B">
          <w:pPr>
            <w:pStyle w:val="Koptekst"/>
          </w:pPr>
        </w:p>
      </w:tc>
    </w:tr>
  </w:tbl>
  <w:p w14:paraId="2D2C5AF1" w14:textId="77777777" w:rsidR="00EF6E0D" w:rsidRDefault="00EF6E0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page" w:horzAnchor="page" w:tblpY="1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EF6E0D" w14:paraId="23314F7B" w14:textId="77777777" w:rsidTr="00B85B67">
      <w:trPr>
        <w:trHeight w:hRule="exact" w:val="454"/>
      </w:trPr>
      <w:tc>
        <w:tcPr>
          <w:tcW w:w="1144" w:type="dxa"/>
          <w:shd w:val="clear" w:color="auto" w:fill="auto"/>
        </w:tcPr>
        <w:p w14:paraId="1D80AB3E" w14:textId="73804E1A" w:rsidR="00EF6E0D" w:rsidRDefault="00EF6E0D" w:rsidP="0023628B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6C3631D4" w14:textId="77777777" w:rsidR="00EF6E0D" w:rsidRDefault="00EF6E0D" w:rsidP="0023628B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762276B7" w14:textId="77777777" w:rsidR="00EF6E0D" w:rsidRDefault="00EF6E0D" w:rsidP="0023628B">
          <w:pPr>
            <w:pStyle w:val="Koptekst"/>
          </w:pPr>
        </w:p>
      </w:tc>
    </w:tr>
    <w:tr w:rsidR="00EF6E0D" w:rsidRPr="0023628B" w14:paraId="6F8CA7F1" w14:textId="77777777" w:rsidTr="00B85B67">
      <w:trPr>
        <w:trHeight w:hRule="exact" w:val="1361"/>
      </w:trPr>
      <w:tc>
        <w:tcPr>
          <w:tcW w:w="1144" w:type="dxa"/>
          <w:shd w:val="clear" w:color="auto" w:fill="auto"/>
        </w:tcPr>
        <w:p w14:paraId="35C2E50C" w14:textId="77777777" w:rsidR="00EF6E0D" w:rsidRDefault="00EF6E0D" w:rsidP="0023628B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10D9BC27" w14:textId="77777777" w:rsidR="00EF6E0D" w:rsidRDefault="00EF6E0D" w:rsidP="0023628B">
          <w:pPr>
            <w:pStyle w:val="Koptekst"/>
          </w:pPr>
        </w:p>
      </w:tc>
      <w:tc>
        <w:tcPr>
          <w:tcW w:w="2328" w:type="dxa"/>
          <w:vMerge w:val="restart"/>
          <w:shd w:val="clear" w:color="auto" w:fill="auto"/>
          <w:tcMar>
            <w:right w:w="284" w:type="dxa"/>
          </w:tcMar>
        </w:tcPr>
        <w:p w14:paraId="76D2D033" w14:textId="77777777" w:rsidR="00EF6E0D" w:rsidRPr="004A2836" w:rsidRDefault="00EF6E0D" w:rsidP="0023628B">
          <w:pPr>
            <w:pStyle w:val="SSCReferentie"/>
          </w:pPr>
        </w:p>
        <w:p w14:paraId="108A29F1" w14:textId="77777777" w:rsidR="00EF6E0D" w:rsidRDefault="00EF6E0D" w:rsidP="00B85B67">
          <w:pPr>
            <w:pStyle w:val="SSCReferentie"/>
          </w:pPr>
          <w:r w:rsidRPr="00D40560">
            <w:t>Mail:</w:t>
          </w:r>
          <w:r>
            <w:t xml:space="preserve"> inkoop@ssc-ons.nl </w:t>
          </w:r>
        </w:p>
        <w:p w14:paraId="1F77CE4E" w14:textId="03E3E04D" w:rsidR="00EF6E0D" w:rsidRPr="00275D61" w:rsidRDefault="00602C67" w:rsidP="00B85B67">
          <w:pPr>
            <w:pStyle w:val="SSCReferentie"/>
            <w:rPr>
              <w:color w:val="BFBFBF" w:themeColor="background1" w:themeShade="BF"/>
            </w:rPr>
          </w:pPr>
          <w:r w:rsidRPr="00275D61">
            <w:rPr>
              <w:color w:val="BFBFBF" w:themeColor="background1" w:themeShade="BF"/>
            </w:rPr>
            <w:t xml:space="preserve">Versie:  </w:t>
          </w:r>
          <w:r w:rsidR="006B5CBE">
            <w:rPr>
              <w:color w:val="BFBFBF" w:themeColor="background1" w:themeShade="BF"/>
            </w:rPr>
            <w:t>V1.0 2024-10</w:t>
          </w:r>
        </w:p>
        <w:p w14:paraId="52325250" w14:textId="77777777" w:rsidR="00EF6E0D" w:rsidRPr="00D40560" w:rsidRDefault="00EF6E0D" w:rsidP="00B85B67">
          <w:pPr>
            <w:pStyle w:val="SSCReferentie"/>
          </w:pPr>
        </w:p>
      </w:tc>
    </w:tr>
    <w:tr w:rsidR="00EF6E0D" w:rsidRPr="0023628B" w14:paraId="6E4FC7F9" w14:textId="77777777" w:rsidTr="00B85B67">
      <w:trPr>
        <w:trHeight w:hRule="exact" w:val="1304"/>
      </w:trPr>
      <w:tc>
        <w:tcPr>
          <w:tcW w:w="1144" w:type="dxa"/>
          <w:shd w:val="clear" w:color="auto" w:fill="auto"/>
        </w:tcPr>
        <w:p w14:paraId="0213C370" w14:textId="77777777" w:rsidR="00EF6E0D" w:rsidRPr="00D40560" w:rsidRDefault="00EF6E0D" w:rsidP="0023628B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4B3D4EF8" w14:textId="77777777" w:rsidR="00EF6E0D" w:rsidRPr="00D40560" w:rsidRDefault="00EF6E0D" w:rsidP="0023628B">
          <w:pPr>
            <w:pStyle w:val="Koptekst"/>
          </w:pPr>
        </w:p>
      </w:tc>
      <w:tc>
        <w:tcPr>
          <w:tcW w:w="2328" w:type="dxa"/>
          <w:vMerge/>
          <w:shd w:val="clear" w:color="auto" w:fill="auto"/>
        </w:tcPr>
        <w:p w14:paraId="0A0B4B2E" w14:textId="77777777" w:rsidR="00EF6E0D" w:rsidRPr="00D40560" w:rsidRDefault="00EF6E0D" w:rsidP="0023628B">
          <w:pPr>
            <w:pStyle w:val="Koptekst"/>
          </w:pPr>
        </w:p>
      </w:tc>
    </w:tr>
    <w:tr w:rsidR="00EF6E0D" w14:paraId="79D2EF04" w14:textId="77777777" w:rsidTr="00602C67">
      <w:trPr>
        <w:trHeight w:hRule="exact" w:val="427"/>
      </w:trPr>
      <w:tc>
        <w:tcPr>
          <w:tcW w:w="1144" w:type="dxa"/>
          <w:shd w:val="clear" w:color="auto" w:fill="auto"/>
        </w:tcPr>
        <w:p w14:paraId="05B7985E" w14:textId="77777777" w:rsidR="00EF6E0D" w:rsidRPr="00D40560" w:rsidRDefault="00EF6E0D" w:rsidP="0023628B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6F5CF9D4" w14:textId="77777777" w:rsidR="00602C67" w:rsidRDefault="00EF6E0D" w:rsidP="00602C67">
          <w:pPr>
            <w:pStyle w:val="TitelMemo"/>
          </w:pPr>
          <w:r>
            <w:t xml:space="preserve">Begeleidend schrijven bij </w:t>
          </w:r>
          <w:r w:rsidR="00602C67">
            <w:t xml:space="preserve">verzenden </w:t>
          </w:r>
          <w:r>
            <w:t>offerteaanvraag EO/MvO</w:t>
          </w:r>
        </w:p>
      </w:tc>
      <w:tc>
        <w:tcPr>
          <w:tcW w:w="2328" w:type="dxa"/>
          <w:vMerge/>
          <w:shd w:val="clear" w:color="auto" w:fill="auto"/>
        </w:tcPr>
        <w:p w14:paraId="5CE9363F" w14:textId="77777777" w:rsidR="00EF6E0D" w:rsidRDefault="00EF6E0D" w:rsidP="007825BE">
          <w:pPr>
            <w:pStyle w:val="SSCKenmerk"/>
          </w:pPr>
        </w:p>
      </w:tc>
    </w:tr>
  </w:tbl>
  <w:p w14:paraId="2C286E61" w14:textId="77777777" w:rsidR="00EF6E0D" w:rsidRDefault="00EF6E0D" w:rsidP="006B5CB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D0332"/>
    <w:multiLevelType w:val="hybridMultilevel"/>
    <w:tmpl w:val="65FE2F1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5" w15:restartNumberingAfterBreak="0">
    <w:nsid w:val="3A1274B5"/>
    <w:multiLevelType w:val="hybridMultilevel"/>
    <w:tmpl w:val="42F044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75017"/>
    <w:multiLevelType w:val="multilevel"/>
    <w:tmpl w:val="938CEFC6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32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32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320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400"/>
        </w:tabs>
        <w:ind w:left="19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4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29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4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60"/>
        </w:tabs>
        <w:ind w:left="39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20"/>
        </w:tabs>
        <w:ind w:left="4560" w:hanging="1440"/>
      </w:pPr>
      <w:rPr>
        <w:rFonts w:hint="default"/>
      </w:rPr>
    </w:lvl>
  </w:abstractNum>
  <w:abstractNum w:abstractNumId="7" w15:restartNumberingAfterBreak="0">
    <w:nsid w:val="6E9E6C4A"/>
    <w:multiLevelType w:val="hybridMultilevel"/>
    <w:tmpl w:val="4BC68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9D5176"/>
    <w:multiLevelType w:val="hybridMultilevel"/>
    <w:tmpl w:val="E1A40C4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7055281">
    <w:abstractNumId w:val="2"/>
  </w:num>
  <w:num w:numId="2" w16cid:durableId="1484004688">
    <w:abstractNumId w:val="1"/>
  </w:num>
  <w:num w:numId="3" w16cid:durableId="1273779749">
    <w:abstractNumId w:val="0"/>
  </w:num>
  <w:num w:numId="4" w16cid:durableId="656032118">
    <w:abstractNumId w:val="4"/>
  </w:num>
  <w:num w:numId="5" w16cid:durableId="806431052">
    <w:abstractNumId w:val="6"/>
  </w:num>
  <w:num w:numId="6" w16cid:durableId="286400303">
    <w:abstractNumId w:val="3"/>
  </w:num>
  <w:num w:numId="7" w16cid:durableId="200092870">
    <w:abstractNumId w:val="7"/>
  </w:num>
  <w:num w:numId="8" w16cid:durableId="812721613">
    <w:abstractNumId w:val="5"/>
  </w:num>
  <w:num w:numId="9" w16cid:durableId="446001258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0CA1"/>
    <w:rsid w:val="0004281D"/>
    <w:rsid w:val="00045278"/>
    <w:rsid w:val="000652D2"/>
    <w:rsid w:val="000700FE"/>
    <w:rsid w:val="00081E8B"/>
    <w:rsid w:val="00087F8F"/>
    <w:rsid w:val="000B0647"/>
    <w:rsid w:val="000D7F29"/>
    <w:rsid w:val="000F01F8"/>
    <w:rsid w:val="000F2D4E"/>
    <w:rsid w:val="000F5E05"/>
    <w:rsid w:val="000F5F8B"/>
    <w:rsid w:val="0013339F"/>
    <w:rsid w:val="00153860"/>
    <w:rsid w:val="00155D2D"/>
    <w:rsid w:val="001A1C14"/>
    <w:rsid w:val="001A472E"/>
    <w:rsid w:val="001D34A0"/>
    <w:rsid w:val="001E04A2"/>
    <w:rsid w:val="001E2B72"/>
    <w:rsid w:val="001E2D3E"/>
    <w:rsid w:val="0023628B"/>
    <w:rsid w:val="00241EEB"/>
    <w:rsid w:val="00263736"/>
    <w:rsid w:val="00270385"/>
    <w:rsid w:val="00275D61"/>
    <w:rsid w:val="002936E3"/>
    <w:rsid w:val="00294087"/>
    <w:rsid w:val="002960F9"/>
    <w:rsid w:val="002A65B4"/>
    <w:rsid w:val="002E0806"/>
    <w:rsid w:val="003018AB"/>
    <w:rsid w:val="00316CD8"/>
    <w:rsid w:val="00323EA7"/>
    <w:rsid w:val="003369A3"/>
    <w:rsid w:val="00352E6E"/>
    <w:rsid w:val="00390CA1"/>
    <w:rsid w:val="003A4A36"/>
    <w:rsid w:val="003E0A90"/>
    <w:rsid w:val="00413744"/>
    <w:rsid w:val="00444721"/>
    <w:rsid w:val="0048178D"/>
    <w:rsid w:val="0049169D"/>
    <w:rsid w:val="004A2836"/>
    <w:rsid w:val="004E2ED3"/>
    <w:rsid w:val="004F2305"/>
    <w:rsid w:val="00535530"/>
    <w:rsid w:val="00547595"/>
    <w:rsid w:val="005576FD"/>
    <w:rsid w:val="005769AD"/>
    <w:rsid w:val="00597891"/>
    <w:rsid w:val="005A1116"/>
    <w:rsid w:val="005A3F43"/>
    <w:rsid w:val="005A5930"/>
    <w:rsid w:val="005B1943"/>
    <w:rsid w:val="005B6051"/>
    <w:rsid w:val="005D04E3"/>
    <w:rsid w:val="005D1B4D"/>
    <w:rsid w:val="005D2148"/>
    <w:rsid w:val="005D4605"/>
    <w:rsid w:val="005D6180"/>
    <w:rsid w:val="006019E7"/>
    <w:rsid w:val="00602C67"/>
    <w:rsid w:val="006114DD"/>
    <w:rsid w:val="00612F23"/>
    <w:rsid w:val="006270D4"/>
    <w:rsid w:val="00644793"/>
    <w:rsid w:val="00657D34"/>
    <w:rsid w:val="00663D80"/>
    <w:rsid w:val="006A7A2D"/>
    <w:rsid w:val="006B5CBE"/>
    <w:rsid w:val="006C3FAB"/>
    <w:rsid w:val="00727FD2"/>
    <w:rsid w:val="007628A7"/>
    <w:rsid w:val="007825BE"/>
    <w:rsid w:val="007839C9"/>
    <w:rsid w:val="00784DE1"/>
    <w:rsid w:val="007853B4"/>
    <w:rsid w:val="00815F61"/>
    <w:rsid w:val="00822CAF"/>
    <w:rsid w:val="008320BC"/>
    <w:rsid w:val="00841006"/>
    <w:rsid w:val="008417C2"/>
    <w:rsid w:val="00844BEB"/>
    <w:rsid w:val="00851215"/>
    <w:rsid w:val="008A09B5"/>
    <w:rsid w:val="008B5FD7"/>
    <w:rsid w:val="008D4C91"/>
    <w:rsid w:val="00905574"/>
    <w:rsid w:val="00907863"/>
    <w:rsid w:val="00911E57"/>
    <w:rsid w:val="009246DA"/>
    <w:rsid w:val="009742A8"/>
    <w:rsid w:val="009A0D2B"/>
    <w:rsid w:val="009B5BA2"/>
    <w:rsid w:val="009C5116"/>
    <w:rsid w:val="009F1BCA"/>
    <w:rsid w:val="00A15FFA"/>
    <w:rsid w:val="00A20FF7"/>
    <w:rsid w:val="00A254C8"/>
    <w:rsid w:val="00A55EEA"/>
    <w:rsid w:val="00A63CEE"/>
    <w:rsid w:val="00A77031"/>
    <w:rsid w:val="00AA38FE"/>
    <w:rsid w:val="00AB0DA3"/>
    <w:rsid w:val="00AF1471"/>
    <w:rsid w:val="00AF1D0C"/>
    <w:rsid w:val="00AF48F9"/>
    <w:rsid w:val="00B13A1B"/>
    <w:rsid w:val="00B13B13"/>
    <w:rsid w:val="00B47772"/>
    <w:rsid w:val="00B731E4"/>
    <w:rsid w:val="00B85B67"/>
    <w:rsid w:val="00B8655F"/>
    <w:rsid w:val="00BA51C5"/>
    <w:rsid w:val="00BF0858"/>
    <w:rsid w:val="00C10DA1"/>
    <w:rsid w:val="00C42533"/>
    <w:rsid w:val="00C612F9"/>
    <w:rsid w:val="00CC406D"/>
    <w:rsid w:val="00D00682"/>
    <w:rsid w:val="00D17E42"/>
    <w:rsid w:val="00D40560"/>
    <w:rsid w:val="00D4268A"/>
    <w:rsid w:val="00D637A0"/>
    <w:rsid w:val="00D852F6"/>
    <w:rsid w:val="00D93C43"/>
    <w:rsid w:val="00DA7EF0"/>
    <w:rsid w:val="00DC210E"/>
    <w:rsid w:val="00DC7A91"/>
    <w:rsid w:val="00E17A78"/>
    <w:rsid w:val="00E5342D"/>
    <w:rsid w:val="00EC3AD8"/>
    <w:rsid w:val="00ED6943"/>
    <w:rsid w:val="00EF6E0D"/>
    <w:rsid w:val="00F10F4C"/>
    <w:rsid w:val="00F349BD"/>
    <w:rsid w:val="00F46E1D"/>
    <w:rsid w:val="00F70DCF"/>
    <w:rsid w:val="00F72437"/>
    <w:rsid w:val="00F92976"/>
    <w:rsid w:val="00F97258"/>
    <w:rsid w:val="00FA5214"/>
    <w:rsid w:val="00FC7A75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8088C3D"/>
  <w15:docId w15:val="{41F3F547-1599-40D0-BE3D-FDD9844F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10F4C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AA38FE"/>
    <w:pPr>
      <w:keepNext/>
      <w:numPr>
        <w:numId w:val="5"/>
      </w:numPr>
      <w:spacing w:before="280"/>
      <w:outlineLvl w:val="0"/>
    </w:pPr>
    <w:rPr>
      <w:b/>
      <w:sz w:val="28"/>
    </w:rPr>
  </w:style>
  <w:style w:type="paragraph" w:styleId="Kop2">
    <w:name w:val="heading 2"/>
    <w:basedOn w:val="Kop1"/>
    <w:next w:val="Standaard"/>
    <w:link w:val="Kop2Char"/>
    <w:qFormat/>
    <w:rsid w:val="00AA38FE"/>
    <w:pPr>
      <w:numPr>
        <w:ilvl w:val="1"/>
      </w:numPr>
      <w:outlineLvl w:val="1"/>
    </w:pPr>
    <w:rPr>
      <w:sz w:val="24"/>
    </w:rPr>
  </w:style>
  <w:style w:type="paragraph" w:styleId="Kop3">
    <w:name w:val="heading 3"/>
    <w:basedOn w:val="Kop2"/>
    <w:next w:val="Standaard"/>
    <w:link w:val="Kop3Char"/>
    <w:qFormat/>
    <w:rsid w:val="00AA38FE"/>
    <w:pPr>
      <w:numPr>
        <w:ilvl w:val="2"/>
      </w:numPr>
      <w:outlineLvl w:val="2"/>
    </w:pPr>
    <w:rPr>
      <w:sz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F10F4C"/>
    <w:rPr>
      <w:sz w:val="16"/>
    </w:rPr>
  </w:style>
  <w:style w:type="paragraph" w:customStyle="1" w:styleId="SSCKenmerk">
    <w:name w:val="SSC Kenmerk"/>
    <w:basedOn w:val="Standaard"/>
    <w:qFormat/>
    <w:rsid w:val="00A254C8"/>
    <w:rPr>
      <w:sz w:val="18"/>
    </w:rPr>
  </w:style>
  <w:style w:type="paragraph" w:customStyle="1" w:styleId="SSCReferentieTitel">
    <w:name w:val="SSC Referentie Titel"/>
    <w:basedOn w:val="SSCReferentie"/>
    <w:qFormat/>
    <w:rsid w:val="00F10F4C"/>
    <w:rPr>
      <w:b/>
      <w:color w:val="005F94"/>
      <w:lang w:val="en-US"/>
    </w:rPr>
  </w:style>
  <w:style w:type="character" w:customStyle="1" w:styleId="Kop1Char">
    <w:name w:val="Kop 1 Char"/>
    <w:link w:val="Kop1"/>
    <w:rsid w:val="00C612F9"/>
    <w:rPr>
      <w:rFonts w:ascii="Arial" w:eastAsia="Times New Roman" w:hAnsi="Arial" w:cs="Times New Roman"/>
      <w:b/>
      <w:sz w:val="28"/>
    </w:rPr>
  </w:style>
  <w:style w:type="character" w:customStyle="1" w:styleId="Kop2Char">
    <w:name w:val="Kop 2 Char"/>
    <w:link w:val="Kop2"/>
    <w:rsid w:val="00C612F9"/>
    <w:rPr>
      <w:rFonts w:ascii="Arial" w:eastAsia="Times New Roman" w:hAnsi="Arial" w:cs="Times New Roman"/>
      <w:b/>
      <w:sz w:val="24"/>
    </w:rPr>
  </w:style>
  <w:style w:type="character" w:customStyle="1" w:styleId="Kop3Char">
    <w:name w:val="Kop 3 Char"/>
    <w:link w:val="Kop3"/>
    <w:rsid w:val="00C612F9"/>
    <w:rPr>
      <w:rFonts w:ascii="Arial" w:eastAsia="Times New Roman" w:hAnsi="Arial" w:cs="Times New Roman"/>
      <w:b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character" w:styleId="Hyperlink">
    <w:name w:val="Hyperlink"/>
    <w:basedOn w:val="Standaardalinea-lettertype"/>
    <w:rsid w:val="002A65B4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rsid w:val="00390CA1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Verdana" w:hAnsi="Verdana"/>
      <w:sz w:val="18"/>
      <w:szCs w:val="16"/>
      <w:lang w:val="nl" w:eastAsia="nl-NL"/>
    </w:rPr>
  </w:style>
  <w:style w:type="character" w:customStyle="1" w:styleId="PlattetekstChar">
    <w:name w:val="Platte tekst Char"/>
    <w:basedOn w:val="Standaardalinea-lettertype"/>
    <w:link w:val="Plattetekst"/>
    <w:rsid w:val="00390CA1"/>
    <w:rPr>
      <w:rFonts w:ascii="Verdana" w:hAnsi="Verdana"/>
      <w:sz w:val="18"/>
      <w:szCs w:val="16"/>
      <w:lang w:val="nl"/>
    </w:rPr>
  </w:style>
  <w:style w:type="character" w:styleId="Verwijzingopmerking">
    <w:name w:val="annotation reference"/>
    <w:basedOn w:val="Standaardalinea-lettertype"/>
    <w:rsid w:val="00323EA7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323EA7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323EA7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323EA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323EA7"/>
    <w:rPr>
      <w:rFonts w:ascii="Arial" w:hAnsi="Arial"/>
      <w:b/>
      <w:bCs/>
      <w:lang w:eastAsia="en-US"/>
    </w:rPr>
  </w:style>
  <w:style w:type="paragraph" w:styleId="Ballontekst">
    <w:name w:val="Balloon Text"/>
    <w:basedOn w:val="Standaard"/>
    <w:link w:val="BallontekstChar"/>
    <w:rsid w:val="00323E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323EA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2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58c601a-c172-4142-980b-33deeaa1e95d">RCUS45HN67DU-974321440-308634</_dlc_DocId>
    <_dlc_DocIdUrl xmlns="558c601a-c172-4142-980b-33deeaa1e95d">
      <Url>https://sscons.sharepoint.com/sites/ORG-IC/_layouts/15/DocIdRedir.aspx?ID=RCUS45HN67DU-974321440-308634</Url>
      <Description>RCUS45HN67DU-974321440-308634</Description>
    </_dlc_DocIdUrl>
    <lcf76f155ced4ddcb4097134ff3c332f xmlns="128ee3f7-829e-4555-9a1a-4c53ac6fd304">
      <Terms xmlns="http://schemas.microsoft.com/office/infopath/2007/PartnerControls"/>
    </lcf76f155ced4ddcb4097134ff3c332f>
    <CATSCM xmlns="128ee3f7-829e-4555-9a1a-4c53ac6fd304" xsi:nil="true"/>
    <TaxCatchAll xmlns="558c601a-c172-4142-980b-33deeaa1e95d" xsi:nil="true"/>
  </documentManagement>
</p:properties>
</file>

<file path=customXml/itemProps1.xml><?xml version="1.0" encoding="utf-8"?>
<ds:datastoreItem xmlns:ds="http://schemas.openxmlformats.org/officeDocument/2006/customXml" ds:itemID="{B24B89FB-99FE-43A3-AC0F-5575CA26C1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000C7A-E0DF-449A-8C0B-8BB84EE825E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8CAC799-916B-4AA9-A119-DC1CA7101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68C20-ED01-4BE8-AB1A-6C74D2737EC7}">
  <ds:schemaRefs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558c601a-c172-4142-980b-33deeaa1e95d"/>
    <ds:schemaRef ds:uri="http://purl.org/dc/elements/1.1/"/>
    <ds:schemaRef ds:uri="http://schemas.openxmlformats.org/package/2006/metadata/core-properties"/>
    <ds:schemaRef ds:uri="128ee3f7-829e-4555-9a1a-4c53ac6fd3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156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Margreet Otten</dc:creator>
  <cp:lastModifiedBy>Margreet Otten</cp:lastModifiedBy>
  <cp:revision>8</cp:revision>
  <cp:lastPrinted>1900-12-31T23:00:00Z</cp:lastPrinted>
  <dcterms:created xsi:type="dcterms:W3CDTF">2021-02-11T15:07:00Z</dcterms:created>
  <dcterms:modified xsi:type="dcterms:W3CDTF">2024-10-10T14:01:00Z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d0bece83-3bbb-4555-a141-d23bec2570ad</vt:lpwstr>
  </property>
  <property fmtid="{D5CDD505-2E9C-101B-9397-08002B2CF9AE}" pid="4" name="MediaServiceImageTags">
    <vt:lpwstr/>
  </property>
</Properties>
</file>