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076DA" w14:textId="355B89FA" w:rsidR="00556A70" w:rsidRPr="00556A70" w:rsidRDefault="00556A70" w:rsidP="00556A70">
      <w:pPr>
        <w:spacing w:after="0" w:line="240" w:lineRule="auto"/>
        <w:rPr>
          <w:rFonts w:ascii="Arial" w:eastAsia="Times New Roman" w:hAnsi="Arial" w:cs="Times New Roman"/>
          <w:bCs/>
          <w:color w:val="005F94"/>
          <w:sz w:val="24"/>
          <w:szCs w:val="24"/>
          <w:lang w:val="nl"/>
        </w:rPr>
      </w:pPr>
      <w:r w:rsidRPr="00556A70">
        <w:rPr>
          <w:rFonts w:ascii="Arial" w:eastAsia="Times New Roman" w:hAnsi="Arial" w:cs="Times New Roman"/>
          <w:bCs/>
          <w:color w:val="005F94"/>
          <w:sz w:val="24"/>
          <w:szCs w:val="24"/>
          <w:lang w:val="nl"/>
        </w:rPr>
        <w:t>Model</w:t>
      </w:r>
      <w:r>
        <w:rPr>
          <w:rFonts w:ascii="Arial" w:eastAsia="Times New Roman" w:hAnsi="Arial" w:cs="Times New Roman"/>
          <w:bCs/>
          <w:color w:val="005F94"/>
          <w:sz w:val="24"/>
          <w:szCs w:val="24"/>
          <w:lang w:val="nl"/>
        </w:rPr>
        <w:t>document</w:t>
      </w:r>
    </w:p>
    <w:p w14:paraId="5D24FC25" w14:textId="4AB444DC" w:rsidR="00556A70" w:rsidRDefault="00556A70" w:rsidP="00556A70">
      <w:pPr>
        <w:pBdr>
          <w:bottom w:val="single" w:sz="6" w:space="1" w:color="auto"/>
        </w:pBdr>
        <w:spacing w:after="0" w:line="240" w:lineRule="auto"/>
        <w:rPr>
          <w:rFonts w:ascii="Arial" w:eastAsia="Times New Roman" w:hAnsi="Arial" w:cs="Times New Roman"/>
          <w:b/>
          <w:color w:val="005F94"/>
          <w:sz w:val="24"/>
          <w:szCs w:val="24"/>
          <w:lang w:val="nl"/>
        </w:rPr>
      </w:pPr>
      <w:r w:rsidRPr="00556A70">
        <w:rPr>
          <w:rFonts w:ascii="Arial" w:eastAsia="Times New Roman" w:hAnsi="Arial" w:cs="Times New Roman"/>
          <w:b/>
          <w:color w:val="005F94"/>
          <w:sz w:val="24"/>
          <w:szCs w:val="24"/>
          <w:lang w:val="nl"/>
        </w:rPr>
        <w:t>Opdrachtbrief Werken</w:t>
      </w:r>
    </w:p>
    <w:p w14:paraId="6EEA0ECD" w14:textId="132A516A" w:rsidR="00556A70" w:rsidRDefault="00556A70" w:rsidP="00556A70">
      <w:pPr>
        <w:pStyle w:val="Geenafstand"/>
        <w:rPr>
          <w:highlight w:val="lightGray"/>
        </w:rPr>
      </w:pPr>
    </w:p>
    <w:p w14:paraId="15001CDD" w14:textId="56151974" w:rsidR="00556A70" w:rsidRDefault="005538CD" w:rsidP="00556A70">
      <w:pPr>
        <w:pStyle w:val="Geenafstand"/>
        <w:rPr>
          <w:highlight w:val="lightGray"/>
        </w:rPr>
      </w:pPr>
      <w:r>
        <w:rPr>
          <w:noProof/>
        </w:rPr>
        <mc:AlternateContent>
          <mc:Choice Requires="wps">
            <w:drawing>
              <wp:anchor distT="0" distB="0" distL="114300" distR="114300" simplePos="0" relativeHeight="251659264" behindDoc="0" locked="0" layoutInCell="0" allowOverlap="1" wp14:anchorId="7E0D95ED" wp14:editId="5B3F0547">
                <wp:simplePos x="0" y="0"/>
                <wp:positionH relativeFrom="margin">
                  <wp:posOffset>-52070</wp:posOffset>
                </wp:positionH>
                <wp:positionV relativeFrom="margin">
                  <wp:posOffset>573405</wp:posOffset>
                </wp:positionV>
                <wp:extent cx="5648325" cy="1706880"/>
                <wp:effectExtent l="19050" t="19050" r="28575" b="23495"/>
                <wp:wrapSquare wrapText="bothSides"/>
                <wp:docPr id="694"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325" cy="1706880"/>
                        </a:xfrm>
                        <a:prstGeom prst="bracketPair">
                          <a:avLst>
                            <a:gd name="adj" fmla="val 8051"/>
                          </a:avLst>
                        </a:prstGeom>
                        <a:noFill/>
                        <a:ln w="38100">
                          <a:solidFill>
                            <a:schemeClr val="accent1"/>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14:paraId="73B8A2CC" w14:textId="77777777" w:rsidR="00556A70" w:rsidRDefault="00556A70" w:rsidP="00556A70">
                            <w:pPr>
                              <w:spacing w:line="240" w:lineRule="auto"/>
                            </w:pPr>
                            <w:r>
                              <w:t>Onderstaande tekst kan je gebruiken bij een opdrachtbrief voor werken, nadat je een offertetraject (meervoudig of enkelvoudig onderhands) hebt doorlopen.</w:t>
                            </w:r>
                          </w:p>
                          <w:p w14:paraId="0D4A6AD1" w14:textId="77777777" w:rsidR="00556A70" w:rsidRDefault="00556A70" w:rsidP="00556A70">
                            <w:pPr>
                              <w:spacing w:line="240" w:lineRule="auto"/>
                            </w:pPr>
                            <w:r>
                              <w:t>Kopieer de onderstaande tekst in een brief die je maakt in de huisstijl van je organisatie.</w:t>
                            </w:r>
                          </w:p>
                          <w:p w14:paraId="7AF08D64" w14:textId="605BFB28" w:rsidR="00556A70" w:rsidRDefault="00556A70" w:rsidP="00556A70">
                            <w:pPr>
                              <w:spacing w:line="240" w:lineRule="auto"/>
                            </w:pPr>
                            <w:r>
                              <w:t>Als je vragen hebt, n</w:t>
                            </w:r>
                            <w:r w:rsidRPr="005A3F43">
                              <w:t xml:space="preserve">eem contact </w:t>
                            </w:r>
                            <w:r>
                              <w:t xml:space="preserve">op met het ONS, team Inkoop in Contractmanagement </w:t>
                            </w:r>
                            <w:hyperlink r:id="rId12" w:history="1">
                              <w:r w:rsidRPr="00D97140">
                                <w:rPr>
                                  <w:rStyle w:val="Hyperlink"/>
                                </w:rPr>
                                <w:t>inkoop@ssc-ons.nl</w:t>
                              </w:r>
                            </w:hyperlink>
                          </w:p>
                        </w:txbxContent>
                      </wps:txbx>
                      <wps:bodyPr rot="0" vert="horz" wrap="square" lIns="45720" tIns="45720" rIns="4572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E0D95E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Vorm 2" o:spid="_x0000_s1026" type="#_x0000_t185" style="position:absolute;margin-left:-4.1pt;margin-top:45.15pt;width:444.75pt;height:134.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" o:allowincell="f" adj="1739" fillcolor="#943634" strokecolor="#4f81bd [3204]" strokeweight="3pt">
                <v:shadow color="#5d7035" offset="1pt,1pt"/>
                <v:textbox style="mso-fit-shape-to-text:t" inset="3.6pt,,3.6pt">
                  <w:txbxContent>
                    <w:p w14:paraId="73B8A2CC" w14:textId="77777777" w:rsidR="00556A70" w:rsidRDefault="00556A70" w:rsidP="00556A70">
                      <w:pPr>
                        <w:spacing w:line="240" w:lineRule="auto"/>
                      </w:pPr>
                      <w:r>
                        <w:t>Onderstaande tekst kan je gebruiken bij een opdrachtbrief voor werken, nadat je een offertetraject (meervoudig of enkelvoudig onderhands) hebt doorlopen.</w:t>
                      </w:r>
                    </w:p>
                    <w:p w14:paraId="0D4A6AD1" w14:textId="77777777" w:rsidR="00556A70" w:rsidRDefault="00556A70" w:rsidP="00556A70">
                      <w:pPr>
                        <w:spacing w:line="240" w:lineRule="auto"/>
                      </w:pPr>
                      <w:r>
                        <w:t>Kopieer de onderstaande tekst in een brief die je maakt in de huisstijl van je organisatie.</w:t>
                      </w:r>
                    </w:p>
                    <w:p w14:paraId="7AF08D64" w14:textId="605BFB28" w:rsidR="00556A70" w:rsidRDefault="00556A70" w:rsidP="00556A70">
                      <w:pPr>
                        <w:spacing w:line="240" w:lineRule="auto"/>
                      </w:pPr>
                      <w:r>
                        <w:t>Als je vragen hebt, n</w:t>
                      </w:r>
                      <w:r w:rsidRPr="005A3F43">
                        <w:t xml:space="preserve">eem contact </w:t>
                      </w:r>
                      <w:r>
                        <w:t xml:space="preserve">op met het ONS, team Inkoop in Contractmanagement </w:t>
                      </w:r>
                      <w:hyperlink r:id="rId13" w:history="1">
                        <w:r w:rsidRPr="00D97140">
                          <w:rPr>
                            <w:rStyle w:val="Hyperlink"/>
                          </w:rPr>
                          <w:t>inkoop@ssc-ons.nl</w:t>
                        </w:r>
                      </w:hyperlink>
                    </w:p>
                  </w:txbxContent>
                </v:textbox>
                <w10:wrap type="square" anchorx="margin" anchory="margin"/>
              </v:shape>
            </w:pict>
          </mc:Fallback>
        </mc:AlternateContent>
      </w:r>
    </w:p>
    <w:p w14:paraId="404034DD" w14:textId="6690A4F4" w:rsidR="00556A70" w:rsidRDefault="00556A70" w:rsidP="00556A70">
      <w:pPr>
        <w:pStyle w:val="Geenafstand"/>
        <w:rPr>
          <w:highlight w:val="lightGray"/>
        </w:rPr>
      </w:pPr>
    </w:p>
    <w:p w14:paraId="6FACC876" w14:textId="77777777" w:rsidR="00556A70" w:rsidRDefault="00556A70" w:rsidP="00556A70">
      <w:pPr>
        <w:pStyle w:val="Geenafstand"/>
        <w:rPr>
          <w:highlight w:val="lightGray"/>
        </w:rPr>
      </w:pPr>
    </w:p>
    <w:p w14:paraId="502ECAFA" w14:textId="77777777" w:rsidR="0034487F" w:rsidRDefault="0034487F" w:rsidP="00556A70">
      <w:pPr>
        <w:pStyle w:val="Geenafstand"/>
        <w:rPr>
          <w:highlight w:val="lightGray"/>
        </w:rPr>
      </w:pPr>
    </w:p>
    <w:p w14:paraId="28AD8045" w14:textId="77777777" w:rsidR="0034487F" w:rsidRDefault="0034487F" w:rsidP="00556A70">
      <w:pPr>
        <w:pStyle w:val="Geenafstand"/>
        <w:rPr>
          <w:highlight w:val="lightGray"/>
        </w:rPr>
      </w:pPr>
    </w:p>
    <w:p w14:paraId="674B15EE" w14:textId="6D9F24DD" w:rsidR="0034487F" w:rsidRDefault="0034487F" w:rsidP="00556A70">
      <w:pPr>
        <w:pStyle w:val="Geenafstand"/>
        <w:rPr>
          <w:highlight w:val="lightGray"/>
        </w:rPr>
      </w:pPr>
    </w:p>
    <w:p w14:paraId="0D561472" w14:textId="3A5B0B18" w:rsidR="0034487F" w:rsidRDefault="0034487F" w:rsidP="00556A70">
      <w:pPr>
        <w:pStyle w:val="Geenafstand"/>
        <w:rPr>
          <w:highlight w:val="lightGray"/>
        </w:rPr>
      </w:pPr>
    </w:p>
    <w:p w14:paraId="51C55B9A" w14:textId="1B581284" w:rsidR="0034487F" w:rsidRDefault="0034487F" w:rsidP="00556A70">
      <w:pPr>
        <w:pStyle w:val="Geenafstand"/>
        <w:rPr>
          <w:highlight w:val="lightGray"/>
        </w:rPr>
      </w:pPr>
    </w:p>
    <w:p w14:paraId="1CCB1730" w14:textId="36455FFC" w:rsidR="0034487F" w:rsidRDefault="0034487F" w:rsidP="00556A70">
      <w:pPr>
        <w:pStyle w:val="Geenafstand"/>
        <w:rPr>
          <w:highlight w:val="lightGray"/>
        </w:rPr>
      </w:pPr>
    </w:p>
    <w:p w14:paraId="1E800E55" w14:textId="77777777" w:rsidR="0034487F" w:rsidRDefault="0034487F" w:rsidP="00556A70">
      <w:pPr>
        <w:pStyle w:val="Geenafstand"/>
        <w:rPr>
          <w:highlight w:val="lightGray"/>
        </w:rPr>
      </w:pPr>
    </w:p>
    <w:p w14:paraId="2446B5E0" w14:textId="231E951C" w:rsidR="00556A70" w:rsidRDefault="00556A70" w:rsidP="00556A70">
      <w:pPr>
        <w:pStyle w:val="Geenafstand"/>
      </w:pPr>
      <w:r w:rsidRPr="007E2279">
        <w:rPr>
          <w:highlight w:val="lightGray"/>
        </w:rPr>
        <w:t>Adresg</w:t>
      </w:r>
      <w:r>
        <w:rPr>
          <w:highlight w:val="lightGray"/>
        </w:rPr>
        <w:t>egeven</w:t>
      </w:r>
      <w:r w:rsidRPr="007E2279">
        <w:rPr>
          <w:highlight w:val="lightGray"/>
        </w:rPr>
        <w:t>s:</w:t>
      </w:r>
    </w:p>
    <w:p w14:paraId="47BC1F54" w14:textId="2834FA85" w:rsidR="00556A70" w:rsidRDefault="00556A70" w:rsidP="00556A70">
      <w:pPr>
        <w:pStyle w:val="Geenafstand"/>
      </w:pPr>
    </w:p>
    <w:p w14:paraId="170AA1E6" w14:textId="56C503AB" w:rsidR="00556A70" w:rsidRDefault="00556A70" w:rsidP="00556A70">
      <w:pPr>
        <w:pStyle w:val="Geenafstand"/>
        <w:rPr>
          <w:szCs w:val="17"/>
        </w:rPr>
      </w:pPr>
      <w:r>
        <w:t xml:space="preserve">Opdrachtbevestiging </w:t>
      </w:r>
      <w:r w:rsidRPr="007E2279">
        <w:rPr>
          <w:highlight w:val="lightGray"/>
        </w:rPr>
        <w:t>&lt;Onderwerp&gt; .</w:t>
      </w:r>
    </w:p>
    <w:p w14:paraId="0DF1B9DE" w14:textId="22C1F0E5" w:rsidR="00556A70" w:rsidRDefault="00556A70" w:rsidP="00556A70">
      <w:pPr>
        <w:pStyle w:val="Geenafstand"/>
      </w:pPr>
    </w:p>
    <w:p w14:paraId="0D742DCD" w14:textId="6A6630CC" w:rsidR="00556A70" w:rsidRDefault="00556A70" w:rsidP="00556A70">
      <w:pPr>
        <w:pStyle w:val="Geenafstand"/>
      </w:pPr>
    </w:p>
    <w:p w14:paraId="3D0DD522" w14:textId="77777777" w:rsidR="00556A70" w:rsidRDefault="00556A70" w:rsidP="00556A70">
      <w:pPr>
        <w:pStyle w:val="Geenafstand"/>
      </w:pPr>
      <w:r>
        <w:t xml:space="preserve">Geachte heer/mevrouw </w:t>
      </w:r>
      <w:r w:rsidRPr="007E2279">
        <w:rPr>
          <w:highlight w:val="lightGray"/>
        </w:rPr>
        <w:t>Naam,</w:t>
      </w:r>
    </w:p>
    <w:p w14:paraId="56B65404" w14:textId="77777777" w:rsidR="00556A70" w:rsidRDefault="00556A70" w:rsidP="00556A70">
      <w:pPr>
        <w:pStyle w:val="Geenafstand"/>
      </w:pPr>
    </w:p>
    <w:p w14:paraId="2BC1EF0D" w14:textId="0083F1D6" w:rsidR="00556A70" w:rsidRPr="00B435E2" w:rsidRDefault="00556A70" w:rsidP="00556A70">
      <w:pPr>
        <w:pStyle w:val="Geenafstand"/>
        <w:rPr>
          <w:i/>
          <w:iCs/>
        </w:rPr>
      </w:pPr>
      <w:r w:rsidRPr="00504F5B">
        <w:t xml:space="preserve">Op datum hebben wij uw inschrijving op de </w:t>
      </w:r>
      <w:sdt>
        <w:sdtPr>
          <w:rPr>
            <w:bCs/>
            <w:color w:val="005F94"/>
            <w:lang w:val="nl"/>
          </w:rPr>
          <w:alias w:val="Type aanbesteding"/>
          <w:tag w:val="Type aanbesteding"/>
          <w:id w:val="1797331918"/>
          <w:placeholder>
            <w:docPart w:val="45602ED8B0AB4E728E5405DE271CC91E"/>
          </w:placeholder>
          <w15:color w:val="000000"/>
          <w:dropDownList>
            <w:listItem w:displayText="Meervoudig onderhandse aanbesteding" w:value="Meervoudig onderhandse aanbesteding"/>
            <w:listItem w:displayText="Enkelvoudige onderhandse aanbesteding" w:value="Enkelvoudige onderhandse aanbesteding"/>
            <w:listItem w:displayText="Maak een keuze" w:value="Maak een keuze"/>
          </w:dropDownList>
        </w:sdtPr>
        <w:sdtEndPr/>
        <w:sdtContent>
          <w:r w:rsidR="002856FF">
            <w:rPr>
              <w:bCs/>
              <w:color w:val="005F94"/>
              <w:lang w:val="nl"/>
            </w:rPr>
            <w:t>Maak een keuze</w:t>
          </w:r>
        </w:sdtContent>
      </w:sdt>
      <w:r w:rsidR="00E97401">
        <w:rPr>
          <w:bCs/>
          <w:color w:val="005F94"/>
          <w:lang w:val="nl"/>
        </w:rPr>
        <w:t xml:space="preserve"> </w:t>
      </w:r>
      <w:r w:rsidRPr="00B435E2">
        <w:t>voor</w:t>
      </w:r>
      <w:r w:rsidR="002F57DF" w:rsidRPr="00B435E2">
        <w:t xml:space="preserve"> [</w:t>
      </w:r>
      <w:r w:rsidRPr="002F57DF">
        <w:rPr>
          <w:highlight w:val="yellow"/>
        </w:rPr>
        <w:t>naam bestek en project</w:t>
      </w:r>
      <w:r w:rsidR="002F57DF" w:rsidRPr="002F57DF">
        <w:rPr>
          <w:highlight w:val="yellow"/>
        </w:rPr>
        <w:t>]</w:t>
      </w:r>
      <w:r w:rsidRPr="00504F5B">
        <w:t xml:space="preserve"> ontvangen.</w:t>
      </w:r>
      <w:r w:rsidR="00786861">
        <w:br/>
      </w:r>
      <w:r w:rsidRPr="00504F5B">
        <w:t xml:space="preserve">U heeft op </w:t>
      </w:r>
      <w:r w:rsidR="00786861">
        <w:t xml:space="preserve"> </w:t>
      </w:r>
      <w:sdt>
        <w:sdtPr>
          <w:rPr>
            <w:color w:val="548DD4" w:themeColor="text2" w:themeTint="99"/>
          </w:rPr>
          <w:id w:val="-1506509132"/>
          <w:placeholder>
            <w:docPart w:val="5E06B6B2E21F4F0097F1824C995C3D97"/>
          </w:placeholder>
          <w:date>
            <w:dateFormat w:val="d-M-yyyy"/>
            <w:lid w:val="nl-NL"/>
            <w:storeMappedDataAs w:val="dateTime"/>
            <w:calendar w:val="gregorian"/>
          </w:date>
        </w:sdtPr>
        <w:sdtEndPr/>
        <w:sdtContent>
          <w:r w:rsidR="00786861" w:rsidRPr="00291BB0">
            <w:rPr>
              <w:color w:val="548DD4" w:themeColor="text2" w:themeTint="99"/>
            </w:rPr>
            <w:t>Klik om een datum toe te voegen</w:t>
          </w:r>
        </w:sdtContent>
      </w:sdt>
      <w:r w:rsidR="00786861" w:rsidRPr="00532242">
        <w:rPr>
          <w:highlight w:val="lightGray"/>
        </w:rPr>
        <w:t xml:space="preserve"> </w:t>
      </w:r>
      <w:r w:rsidRPr="002F57DF">
        <w:t>de gunningsbeslissing ontvangen.</w:t>
      </w:r>
      <w:r w:rsidR="00B435E2">
        <w:t>*</w:t>
      </w:r>
      <w:r w:rsidRPr="002F57DF">
        <w:t xml:space="preserve"> </w:t>
      </w:r>
      <w:r w:rsidRPr="00504F5B">
        <w:t>In deze brief leest u het vervolg  hiervan.</w:t>
      </w:r>
      <w:r w:rsidR="00B435E2">
        <w:br/>
      </w:r>
      <w:r w:rsidR="00B435E2" w:rsidRPr="00B435E2">
        <w:rPr>
          <w:highlight w:val="yellow"/>
        </w:rPr>
        <w:t>*[</w:t>
      </w:r>
      <w:r w:rsidR="00B435E2" w:rsidRPr="00B435E2">
        <w:rPr>
          <w:i/>
          <w:iCs/>
          <w:highlight w:val="yellow"/>
        </w:rPr>
        <w:t>Alleen van toepassing bij MvO]</w:t>
      </w:r>
    </w:p>
    <w:p w14:paraId="49FC9825" w14:textId="77777777" w:rsidR="00556A70" w:rsidRDefault="00556A70" w:rsidP="00556A70">
      <w:pPr>
        <w:pStyle w:val="Geenafstand"/>
      </w:pPr>
    </w:p>
    <w:p w14:paraId="7A6595C9" w14:textId="77777777" w:rsidR="00556A70" w:rsidRPr="00BD41A8" w:rsidRDefault="00556A70" w:rsidP="00556A70">
      <w:pPr>
        <w:pStyle w:val="Geenafstand"/>
        <w:rPr>
          <w:b/>
        </w:rPr>
      </w:pPr>
      <w:r w:rsidRPr="00BD41A8">
        <w:rPr>
          <w:b/>
        </w:rPr>
        <w:t>U ontvangt definitief opdracht  voor de werkzaamheden</w:t>
      </w:r>
    </w:p>
    <w:p w14:paraId="263031C3" w14:textId="604196B3" w:rsidR="00556A70" w:rsidRDefault="00556A70" w:rsidP="00556A70">
      <w:pPr>
        <w:pStyle w:val="Geenafstand"/>
      </w:pPr>
      <w:r>
        <w:t xml:space="preserve">Met deze brief verstrekken wij u de opdracht voor </w:t>
      </w:r>
      <w:r w:rsidR="00B435E2" w:rsidRPr="00E93DE8">
        <w:rPr>
          <w:highlight w:val="yellow"/>
        </w:rPr>
        <w:t>[n</w:t>
      </w:r>
      <w:r w:rsidR="00E93DE8" w:rsidRPr="00E93DE8">
        <w:rPr>
          <w:highlight w:val="yellow"/>
        </w:rPr>
        <w:t>aam]</w:t>
      </w:r>
      <w:r w:rsidR="00E93DE8">
        <w:t>.</w:t>
      </w:r>
    </w:p>
    <w:p w14:paraId="21F1D57E" w14:textId="05D190DE" w:rsidR="00556A70" w:rsidRDefault="00556A70" w:rsidP="00556A70">
      <w:pPr>
        <w:pStyle w:val="Geenafstand"/>
      </w:pPr>
      <w:r>
        <w:t xml:space="preserve">De werkzaamheden worden uitgevoerd volgens bestek </w:t>
      </w:r>
      <w:r w:rsidRPr="002F57DF">
        <w:rPr>
          <w:highlight w:val="yellow"/>
        </w:rPr>
        <w:t>[naam],</w:t>
      </w:r>
      <w:r>
        <w:t xml:space="preserve"> inclusief bijlagen, met bijbehorende Nota(s) van inlichtingen van</w:t>
      </w:r>
      <w:r w:rsidR="002F57DF" w:rsidRPr="002F57DF">
        <w:rPr>
          <w:rFonts w:ascii="Times New Roman" w:eastAsia="Times New Roman" w:hAnsi="Times New Roman" w:cs="Arial"/>
          <w:color w:val="548DD4" w:themeColor="text2" w:themeTint="99"/>
          <w:sz w:val="20"/>
          <w:szCs w:val="24"/>
        </w:rPr>
        <w:t xml:space="preserve"> </w:t>
      </w:r>
      <w:sdt>
        <w:sdtPr>
          <w:rPr>
            <w:color w:val="548DD4" w:themeColor="text2" w:themeTint="99"/>
          </w:rPr>
          <w:id w:val="1959919850"/>
          <w:placeholder>
            <w:docPart w:val="E1970F34425244BCACE00AD501F6D54D"/>
          </w:placeholder>
          <w:date>
            <w:dateFormat w:val="d-M-yyyy"/>
            <w:lid w:val="nl-NL"/>
            <w:storeMappedDataAs w:val="dateTime"/>
            <w:calendar w:val="gregorian"/>
          </w:date>
        </w:sdtPr>
        <w:sdtEndPr/>
        <w:sdtContent>
          <w:r w:rsidR="002F57DF" w:rsidRPr="002F57DF">
            <w:rPr>
              <w:color w:val="548DD4" w:themeColor="text2" w:themeTint="99"/>
            </w:rPr>
            <w:t>Kies een datum</w:t>
          </w:r>
        </w:sdtContent>
      </w:sdt>
      <w:r>
        <w:t>.</w:t>
      </w:r>
    </w:p>
    <w:p w14:paraId="5597F978" w14:textId="3FDC4806" w:rsidR="00556A70" w:rsidRDefault="00BB01E1" w:rsidP="00556A70">
      <w:pPr>
        <w:pStyle w:val="Geenafstand"/>
      </w:pPr>
      <w:r>
        <w:rPr>
          <w:noProof/>
        </w:rPr>
        <mc:AlternateContent>
          <mc:Choice Requires="wps">
            <w:drawing>
              <wp:anchor distT="0" distB="0" distL="114300" distR="114300" simplePos="0" relativeHeight="251660288" behindDoc="0" locked="0" layoutInCell="0" allowOverlap="1" wp14:anchorId="5AF84156" wp14:editId="6F480732">
                <wp:simplePos x="0" y="0"/>
                <wp:positionH relativeFrom="margin">
                  <wp:posOffset>-62865</wp:posOffset>
                </wp:positionH>
                <wp:positionV relativeFrom="paragraph">
                  <wp:posOffset>171450</wp:posOffset>
                </wp:positionV>
                <wp:extent cx="5791200" cy="733425"/>
                <wp:effectExtent l="19050" t="19050" r="19050" b="28575"/>
                <wp:wrapSquare wrapText="bothSides"/>
                <wp:docPr id="9"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733425"/>
                        </a:xfrm>
                        <a:prstGeom prst="bracketPair">
                          <a:avLst>
                            <a:gd name="adj" fmla="val 8051"/>
                          </a:avLst>
                        </a:prstGeom>
                        <a:noFill/>
                        <a:ln w="38100">
                          <a:solidFill>
                            <a:schemeClr val="accent5">
                              <a:lumMod val="20000"/>
                              <a:lumOff val="80000"/>
                            </a:schemeClr>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14:paraId="6F7FFF25" w14:textId="77777777" w:rsidR="00556A70" w:rsidRPr="007E2279" w:rsidRDefault="00556A70" w:rsidP="00556A70">
                            <w:pPr>
                              <w:spacing w:after="0"/>
                              <w:rPr>
                                <w:i/>
                                <w:iCs/>
                                <w:color w:val="7F7F7F" w:themeColor="text1" w:themeTint="80"/>
                              </w:rPr>
                            </w:pPr>
                            <w:r w:rsidRPr="007E2279">
                              <w:rPr>
                                <w:i/>
                                <w:iCs/>
                                <w:color w:val="7F7F7F" w:themeColor="text1" w:themeTint="80"/>
                              </w:rPr>
                              <w:t xml:space="preserve">Geef hier in ieder geval de historie aan die relevant is voor de uiteindelijke </w:t>
                            </w:r>
                            <w:r>
                              <w:rPr>
                                <w:i/>
                                <w:iCs/>
                                <w:color w:val="7F7F7F" w:themeColor="text1" w:themeTint="80"/>
                              </w:rPr>
                              <w:t>o</w:t>
                            </w:r>
                            <w:r w:rsidRPr="007E2279">
                              <w:rPr>
                                <w:i/>
                                <w:iCs/>
                                <w:color w:val="7F7F7F" w:themeColor="text1" w:themeTint="80"/>
                              </w:rPr>
                              <w:t>pdrachtverstrekking.</w:t>
                            </w:r>
                            <w:r w:rsidRPr="00916871">
                              <w:t xml:space="preserve"> </w:t>
                            </w:r>
                            <w:r w:rsidRPr="00916871">
                              <w:rPr>
                                <w:i/>
                                <w:iCs/>
                                <w:color w:val="7F7F7F" w:themeColor="text1" w:themeTint="80"/>
                              </w:rPr>
                              <w:t>Geef hier ook aan dat de aanbestedingsdocumenten, juridische – en inkoopvoorwaarden van toepassing zijn</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F84156" id="_x0000_s1027" type="#_x0000_t185" style="position:absolute;margin-left:-4.95pt;margin-top:13.5pt;width:456pt;height:57.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" o:allowincell="f" adj="1739" fillcolor="#943634" strokecolor="#daeef3 [664]" strokeweight="3pt">
                <v:shadow color="#5d7035" offset="1pt,1pt"/>
                <v:textbox inset="3.6pt,,3.6pt">
                  <w:txbxContent>
                    <w:p w14:paraId="6F7FFF25" w14:textId="77777777" w:rsidR="00556A70" w:rsidRPr="007E2279" w:rsidRDefault="00556A70" w:rsidP="00556A70">
                      <w:pPr>
                        <w:spacing w:after="0"/>
                        <w:rPr>
                          <w:i/>
                          <w:iCs/>
                          <w:color w:val="7F7F7F" w:themeColor="text1" w:themeTint="80"/>
                        </w:rPr>
                      </w:pPr>
                      <w:r w:rsidRPr="007E2279">
                        <w:rPr>
                          <w:i/>
                          <w:iCs/>
                          <w:color w:val="7F7F7F" w:themeColor="text1" w:themeTint="80"/>
                        </w:rPr>
                        <w:t xml:space="preserve">Geef hier in ieder geval de historie aan die relevant is voor de uiteindelijke </w:t>
                      </w:r>
                      <w:r>
                        <w:rPr>
                          <w:i/>
                          <w:iCs/>
                          <w:color w:val="7F7F7F" w:themeColor="text1" w:themeTint="80"/>
                        </w:rPr>
                        <w:t>o</w:t>
                      </w:r>
                      <w:r w:rsidRPr="007E2279">
                        <w:rPr>
                          <w:i/>
                          <w:iCs/>
                          <w:color w:val="7F7F7F" w:themeColor="text1" w:themeTint="80"/>
                        </w:rPr>
                        <w:t>pdrachtverstrekking.</w:t>
                      </w:r>
                      <w:r w:rsidRPr="00916871">
                        <w:t xml:space="preserve"> </w:t>
                      </w:r>
                      <w:r w:rsidRPr="00916871">
                        <w:rPr>
                          <w:i/>
                          <w:iCs/>
                          <w:color w:val="7F7F7F" w:themeColor="text1" w:themeTint="80"/>
                        </w:rPr>
                        <w:t>Geef hier ook aan dat de aanbestedingsdocumenten, juridische – en inkoopvoorwaarden van toepassing zijn</w:t>
                      </w:r>
                    </w:p>
                  </w:txbxContent>
                </v:textbox>
                <w10:wrap type="square" anchorx="margin"/>
              </v:shape>
            </w:pict>
          </mc:Fallback>
        </mc:AlternateContent>
      </w:r>
    </w:p>
    <w:p w14:paraId="494EE033" w14:textId="77777777" w:rsidR="00BB01E1" w:rsidRDefault="00BB01E1" w:rsidP="00556A70">
      <w:pPr>
        <w:pStyle w:val="Geenafstand"/>
      </w:pPr>
    </w:p>
    <w:p w14:paraId="65B137C7" w14:textId="77777777" w:rsidR="00BB01E1" w:rsidRDefault="00BB01E1" w:rsidP="00556A70">
      <w:pPr>
        <w:pStyle w:val="Geenafstand"/>
      </w:pPr>
    </w:p>
    <w:p w14:paraId="075AC3B3" w14:textId="77777777" w:rsidR="00BB01E1" w:rsidRDefault="00BB01E1" w:rsidP="00556A70">
      <w:pPr>
        <w:pStyle w:val="Geenafstand"/>
      </w:pPr>
    </w:p>
    <w:p w14:paraId="19440A70" w14:textId="77777777" w:rsidR="00BB01E1" w:rsidRDefault="00BB01E1" w:rsidP="00556A70">
      <w:pPr>
        <w:pStyle w:val="Geenafstand"/>
      </w:pPr>
    </w:p>
    <w:p w14:paraId="5EE7ACF1" w14:textId="77777777" w:rsidR="00BB01E1" w:rsidRDefault="00BB01E1" w:rsidP="00556A70">
      <w:pPr>
        <w:pStyle w:val="Geenafstand"/>
      </w:pPr>
    </w:p>
    <w:p w14:paraId="424A615C" w14:textId="1E1FB316" w:rsidR="00556A70" w:rsidRDefault="00556A70" w:rsidP="00556A70">
      <w:pPr>
        <w:pStyle w:val="Geenafstand"/>
      </w:pPr>
      <w:r>
        <w:t xml:space="preserve">De </w:t>
      </w:r>
      <w:r w:rsidR="00EC4B93">
        <w:t>O</w:t>
      </w:r>
      <w:r w:rsidRPr="00ED416F">
        <w:t>pdrachtgever is</w:t>
      </w:r>
      <w:r w:rsidR="00EC4B93">
        <w:t>(zijn</w:t>
      </w:r>
      <w:r w:rsidR="00EC4B93" w:rsidRPr="005C1DF9">
        <w:t>)</w:t>
      </w:r>
      <w:r w:rsidR="0044768D" w:rsidRPr="005C1DF9">
        <w:t xml:space="preserve"> </w:t>
      </w:r>
      <w:bookmarkStart w:id="0" w:name="_Hlk98147419"/>
      <w:sdt>
        <w:sdtPr>
          <w:rPr>
            <w:color w:val="548DD4" w:themeColor="text2" w:themeTint="99"/>
          </w:rPr>
          <w:alias w:val="Burgemeester gemeente"/>
          <w:tag w:val="Burgemeester gemeente"/>
          <w:id w:val="403808276"/>
          <w:placeholder>
            <w:docPart w:val="5DF81A87A420421D8240687CF4C3194D"/>
          </w:placeholder>
          <w:comboBox>
            <w:listItem w:displayText="Maak een keuze" w:value="Maak een keuze"/>
            <w:listItem w:displayText="Gemeente Zwartewaterland" w:value="Gemeente Zwartewaterland"/>
            <w:listItem w:displayText="Gemeente Westerveld" w:value="Gemeente Westerveld"/>
            <w:listItem w:displayText="Gemeente Dalfsen" w:value="Gemeente Dalfsen"/>
            <w:listItem w:displayText="Gemeente Kampen" w:value="Gemeente Kampen"/>
            <w:listItem w:displayText="Gemeente Zwolle " w:value="Gemeente Zwolle "/>
          </w:comboBox>
        </w:sdtPr>
        <w:sdtEndPr/>
        <w:sdtContent>
          <w:r w:rsidR="005C1DF9">
            <w:rPr>
              <w:color w:val="548DD4" w:themeColor="text2" w:themeTint="99"/>
            </w:rPr>
            <w:t>Maak een keuze</w:t>
          </w:r>
        </w:sdtContent>
      </w:sdt>
      <w:r w:rsidR="002856FF">
        <w:rPr>
          <w:highlight w:val="lightGray"/>
        </w:rPr>
        <w:t xml:space="preserve"> </w:t>
      </w:r>
      <w:r w:rsidR="00EB0290">
        <w:rPr>
          <w:highlight w:val="lightGray"/>
        </w:rPr>
        <w:t xml:space="preserve"> </w:t>
      </w:r>
      <w:r w:rsidR="005C1DF9">
        <w:rPr>
          <w:highlight w:val="lightGray"/>
        </w:rPr>
        <w:t>[</w:t>
      </w:r>
      <w:r w:rsidR="004F7F77" w:rsidRPr="005C1DF9">
        <w:rPr>
          <w:highlight w:val="yellow"/>
        </w:rPr>
        <w:t>Evt. meerdere opdrachtgevers toevoegen</w:t>
      </w:r>
      <w:r w:rsidRPr="005C1DF9">
        <w:rPr>
          <w:highlight w:val="yellow"/>
        </w:rPr>
        <w:t>/ Provincie Overijssel</w:t>
      </w:r>
      <w:bookmarkEnd w:id="0"/>
      <w:r w:rsidR="005C1DF9">
        <w:t>]</w:t>
      </w:r>
    </w:p>
    <w:p w14:paraId="39F3314F" w14:textId="521C5018" w:rsidR="005538CD" w:rsidRDefault="005538CD" w:rsidP="00556A70">
      <w:pPr>
        <w:pStyle w:val="Geenafstand"/>
      </w:pPr>
      <w:r w:rsidRPr="00ED416F">
        <w:rPr>
          <w:i/>
          <w:noProof/>
        </w:rPr>
        <w:lastRenderedPageBreak/>
        <mc:AlternateContent>
          <mc:Choice Requires="wps">
            <w:drawing>
              <wp:anchor distT="0" distB="0" distL="114300" distR="114300" simplePos="0" relativeHeight="251664384" behindDoc="0" locked="0" layoutInCell="0" allowOverlap="1" wp14:anchorId="23397F30" wp14:editId="6FD11F70">
                <wp:simplePos x="0" y="0"/>
                <wp:positionH relativeFrom="margin">
                  <wp:posOffset>0</wp:posOffset>
                </wp:positionH>
                <wp:positionV relativeFrom="paragraph">
                  <wp:posOffset>189865</wp:posOffset>
                </wp:positionV>
                <wp:extent cx="5991225" cy="1933575"/>
                <wp:effectExtent l="19050" t="19050" r="28575" b="28575"/>
                <wp:wrapSquare wrapText="bothSides"/>
                <wp:docPr id="10"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1225" cy="1933575"/>
                        </a:xfrm>
                        <a:prstGeom prst="bracketPair">
                          <a:avLst>
                            <a:gd name="adj" fmla="val 8051"/>
                          </a:avLst>
                        </a:prstGeom>
                        <a:noFill/>
                        <a:ln w="38100">
                          <a:solidFill>
                            <a:schemeClr val="accent5">
                              <a:lumMod val="20000"/>
                              <a:lumOff val="80000"/>
                            </a:schemeClr>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14:paraId="27AF67D5" w14:textId="01DE9D96" w:rsidR="005538CD" w:rsidRPr="007E2279" w:rsidRDefault="005538CD" w:rsidP="005538CD">
                            <w:pPr>
                              <w:spacing w:after="0"/>
                              <w:rPr>
                                <w:i/>
                                <w:iCs/>
                                <w:color w:val="7F7F7F" w:themeColor="text1" w:themeTint="80"/>
                              </w:rPr>
                            </w:pPr>
                            <w:r w:rsidRPr="007E2279">
                              <w:rPr>
                                <w:i/>
                                <w:iCs/>
                                <w:color w:val="7F7F7F" w:themeColor="text1" w:themeTint="80"/>
                              </w:rPr>
                              <w:t>Indien Opdracht voor/door meerdere opdrachtgevers wordt verstrekt, dan vermelden</w:t>
                            </w:r>
                            <w:r w:rsidR="00736BCD">
                              <w:rPr>
                                <w:i/>
                                <w:iCs/>
                                <w:color w:val="7F7F7F" w:themeColor="text1" w:themeTint="80"/>
                              </w:rPr>
                              <w:t xml:space="preserve"> keuze</w:t>
                            </w:r>
                            <w:r w:rsidRPr="007E2279">
                              <w:rPr>
                                <w:i/>
                                <w:iCs/>
                                <w:color w:val="7F7F7F" w:themeColor="text1" w:themeTint="80"/>
                              </w:rPr>
                              <w:t xml:space="preserve">: </w:t>
                            </w:r>
                          </w:p>
                          <w:p w14:paraId="0F2F2189" w14:textId="7D2C20E7" w:rsidR="005538CD" w:rsidRDefault="005538CD" w:rsidP="005538CD">
                            <w:pPr>
                              <w:pStyle w:val="Geenafstand"/>
                              <w:numPr>
                                <w:ilvl w:val="0"/>
                                <w:numId w:val="17"/>
                              </w:numPr>
                            </w:pPr>
                            <w:r w:rsidRPr="007E2279">
                              <w:t xml:space="preserve">Deze opdracht wordt gezamenlijk verstrekt door </w:t>
                            </w:r>
                            <w:r>
                              <w:t>de gemeente</w:t>
                            </w:r>
                            <w:r w:rsidRPr="00286700">
                              <w:t>n</w:t>
                            </w:r>
                            <w:r>
                              <w:t xml:space="preserve"> </w:t>
                            </w:r>
                            <w:r>
                              <w:rPr>
                                <w:highlight w:val="lightGray"/>
                              </w:rPr>
                              <w:t xml:space="preserve">&lt;opsomming namen van de </w:t>
                            </w:r>
                            <w:r w:rsidRPr="00FB2C4F">
                              <w:rPr>
                                <w:highlight w:val="lightGray"/>
                              </w:rPr>
                              <w:t>gemeente</w:t>
                            </w:r>
                            <w:r w:rsidR="00286700">
                              <w:rPr>
                                <w:highlight w:val="lightGray"/>
                              </w:rPr>
                              <w:t>n</w:t>
                            </w:r>
                            <w:r>
                              <w:rPr>
                                <w:highlight w:val="lightGray"/>
                              </w:rPr>
                              <w:t xml:space="preserve"> </w:t>
                            </w:r>
                            <w:r w:rsidRPr="00FB2C4F">
                              <w:rPr>
                                <w:highlight w:val="lightGray"/>
                              </w:rPr>
                              <w:t xml:space="preserve">en </w:t>
                            </w:r>
                            <w:r>
                              <w:rPr>
                                <w:highlight w:val="lightGray"/>
                              </w:rPr>
                              <w:t xml:space="preserve">de </w:t>
                            </w:r>
                            <w:r w:rsidRPr="00FB2C4F">
                              <w:rPr>
                                <w:highlight w:val="lightGray"/>
                              </w:rPr>
                              <w:t>Provincie Overijssel</w:t>
                            </w:r>
                            <w:r w:rsidRPr="00DA73DE">
                              <w:t>&gt;. Deze</w:t>
                            </w:r>
                            <w:r w:rsidRPr="007E2279">
                              <w:t xml:space="preserve"> opdracht is dan ook door</w:t>
                            </w:r>
                            <w:r>
                              <w:t xml:space="preserve"> ieder der partijen ondertekend.</w:t>
                            </w:r>
                          </w:p>
                          <w:p w14:paraId="1E263F5E" w14:textId="77777777" w:rsidR="005538CD" w:rsidRDefault="005538CD" w:rsidP="005538CD">
                            <w:pPr>
                              <w:pStyle w:val="Geenafstand"/>
                              <w:ind w:left="360"/>
                            </w:pPr>
                            <w:r>
                              <w:t>Of:</w:t>
                            </w:r>
                          </w:p>
                          <w:p w14:paraId="3C59AE46" w14:textId="45BE381D" w:rsidR="005538CD" w:rsidRPr="00DA73DE" w:rsidRDefault="005538CD" w:rsidP="005538CD">
                            <w:pPr>
                              <w:pStyle w:val="Geenafstand"/>
                              <w:numPr>
                                <w:ilvl w:val="0"/>
                                <w:numId w:val="17"/>
                              </w:numPr>
                            </w:pPr>
                            <w:r w:rsidRPr="00DA73DE">
                              <w:t xml:space="preserve">Deze opdracht wordt gezamenlijk verstrekt door </w:t>
                            </w:r>
                            <w:r>
                              <w:t xml:space="preserve">de </w:t>
                            </w:r>
                            <w:r w:rsidRPr="00286700">
                              <w:t>gemeenten &lt;</w:t>
                            </w:r>
                            <w:r w:rsidRPr="00616778">
                              <w:rPr>
                                <w:highlight w:val="lightGray"/>
                              </w:rPr>
                              <w:t xml:space="preserve"> </w:t>
                            </w:r>
                            <w:r>
                              <w:rPr>
                                <w:highlight w:val="lightGray"/>
                              </w:rPr>
                              <w:t xml:space="preserve">opsomming namen  van de </w:t>
                            </w:r>
                            <w:r w:rsidRPr="00FB2C4F">
                              <w:rPr>
                                <w:highlight w:val="lightGray"/>
                              </w:rPr>
                              <w:t>gemeente</w:t>
                            </w:r>
                            <w:r w:rsidR="00286700">
                              <w:rPr>
                                <w:highlight w:val="lightGray"/>
                              </w:rPr>
                              <w:t>n</w:t>
                            </w:r>
                            <w:r>
                              <w:rPr>
                                <w:highlight w:val="lightGray"/>
                              </w:rPr>
                              <w:t xml:space="preserve"> </w:t>
                            </w:r>
                            <w:r w:rsidRPr="00FB2C4F">
                              <w:rPr>
                                <w:highlight w:val="lightGray"/>
                              </w:rPr>
                              <w:t xml:space="preserve">en </w:t>
                            </w:r>
                            <w:r>
                              <w:rPr>
                                <w:highlight w:val="lightGray"/>
                              </w:rPr>
                              <w:t>de</w:t>
                            </w:r>
                            <w:r w:rsidRPr="00FB2C4F">
                              <w:rPr>
                                <w:highlight w:val="lightGray"/>
                              </w:rPr>
                              <w:t xml:space="preserve"> Provincie Overijssel</w:t>
                            </w:r>
                            <w:r w:rsidRPr="00DA73DE">
                              <w:t>&gt;. Deze opdracht is ondertekend door &lt;</w:t>
                            </w:r>
                            <w:r>
                              <w:rPr>
                                <w:highlight w:val="lightGray"/>
                              </w:rPr>
                              <w:t>naam g</w:t>
                            </w:r>
                            <w:r w:rsidRPr="00FB2C4F">
                              <w:rPr>
                                <w:highlight w:val="lightGray"/>
                              </w:rPr>
                              <w:t>emeente</w:t>
                            </w:r>
                            <w:r>
                              <w:rPr>
                                <w:highlight w:val="lightGray"/>
                              </w:rPr>
                              <w:t>/</w:t>
                            </w:r>
                            <w:r w:rsidRPr="00FB2C4F">
                              <w:rPr>
                                <w:highlight w:val="lightGray"/>
                              </w:rPr>
                              <w:t>Provincie Overijssel</w:t>
                            </w:r>
                            <w:r w:rsidRPr="00DA73DE">
                              <w:t xml:space="preserve">&gt; als gemachtigde namens de andere </w:t>
                            </w:r>
                            <w:r w:rsidRPr="00286700">
                              <w:t>partij(en).</w:t>
                            </w:r>
                          </w:p>
                          <w:p w14:paraId="577F84F3" w14:textId="77777777" w:rsidR="005538CD" w:rsidRDefault="005538CD" w:rsidP="005538CD">
                            <w:pPr>
                              <w:spacing w:after="0"/>
                              <w:jc w:val="center"/>
                              <w:rPr>
                                <w:i/>
                                <w:iCs/>
                                <w:color w:val="7F7F7F" w:themeColor="text1" w:themeTint="80"/>
                                <w:sz w:val="24"/>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397F30" id="_x0000_s1028" type="#_x0000_t185" style="position:absolute;margin-left:0;margin-top:14.95pt;width:471.75pt;height:152.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" o:allowincell="f" adj="1739" fillcolor="#943634" strokecolor="#daeef3 [664]" strokeweight="3pt">
                <v:shadow color="#5d7035" offset="1pt,1pt"/>
                <v:textbox inset="3.6pt,,3.6pt">
                  <w:txbxContent>
                    <w:p w14:paraId="27AF67D5" w14:textId="01DE9D96" w:rsidR="005538CD" w:rsidRPr="007E2279" w:rsidRDefault="005538CD" w:rsidP="005538CD">
                      <w:pPr>
                        <w:spacing w:after="0"/>
                        <w:rPr>
                          <w:i/>
                          <w:iCs/>
                          <w:color w:val="7F7F7F" w:themeColor="text1" w:themeTint="80"/>
                        </w:rPr>
                      </w:pPr>
                      <w:r w:rsidRPr="007E2279">
                        <w:rPr>
                          <w:i/>
                          <w:iCs/>
                          <w:color w:val="7F7F7F" w:themeColor="text1" w:themeTint="80"/>
                        </w:rPr>
                        <w:t>Indien Opdracht voor/door meerdere opdrachtgevers wordt verstrekt, dan vermelden</w:t>
                      </w:r>
                      <w:r w:rsidR="00736BCD">
                        <w:rPr>
                          <w:i/>
                          <w:iCs/>
                          <w:color w:val="7F7F7F" w:themeColor="text1" w:themeTint="80"/>
                        </w:rPr>
                        <w:t xml:space="preserve"> keuze</w:t>
                      </w:r>
                      <w:r w:rsidRPr="007E2279">
                        <w:rPr>
                          <w:i/>
                          <w:iCs/>
                          <w:color w:val="7F7F7F" w:themeColor="text1" w:themeTint="80"/>
                        </w:rPr>
                        <w:t xml:space="preserve">: </w:t>
                      </w:r>
                    </w:p>
                    <w:p w14:paraId="0F2F2189" w14:textId="7D2C20E7" w:rsidR="005538CD" w:rsidRDefault="005538CD" w:rsidP="005538CD">
                      <w:pPr>
                        <w:pStyle w:val="Geenafstand"/>
                        <w:numPr>
                          <w:ilvl w:val="0"/>
                          <w:numId w:val="17"/>
                        </w:numPr>
                      </w:pPr>
                      <w:r w:rsidRPr="007E2279">
                        <w:t xml:space="preserve">Deze opdracht wordt gezamenlijk verstrekt door </w:t>
                      </w:r>
                      <w:r>
                        <w:t>de gemeente</w:t>
                      </w:r>
                      <w:r w:rsidRPr="00286700">
                        <w:t>n</w:t>
                      </w:r>
                      <w:r>
                        <w:t xml:space="preserve"> </w:t>
                      </w:r>
                      <w:r>
                        <w:rPr>
                          <w:highlight w:val="lightGray"/>
                        </w:rPr>
                        <w:t xml:space="preserve">&lt;opsomming namen van de </w:t>
                      </w:r>
                      <w:r w:rsidRPr="00FB2C4F">
                        <w:rPr>
                          <w:highlight w:val="lightGray"/>
                        </w:rPr>
                        <w:t>gemeente</w:t>
                      </w:r>
                      <w:r w:rsidR="00286700">
                        <w:rPr>
                          <w:highlight w:val="lightGray"/>
                        </w:rPr>
                        <w:t>n</w:t>
                      </w:r>
                      <w:r>
                        <w:rPr>
                          <w:highlight w:val="lightGray"/>
                        </w:rPr>
                        <w:t xml:space="preserve"> </w:t>
                      </w:r>
                      <w:r w:rsidRPr="00FB2C4F">
                        <w:rPr>
                          <w:highlight w:val="lightGray"/>
                        </w:rPr>
                        <w:t xml:space="preserve">en </w:t>
                      </w:r>
                      <w:r>
                        <w:rPr>
                          <w:highlight w:val="lightGray"/>
                        </w:rPr>
                        <w:t xml:space="preserve">de </w:t>
                      </w:r>
                      <w:r w:rsidRPr="00FB2C4F">
                        <w:rPr>
                          <w:highlight w:val="lightGray"/>
                        </w:rPr>
                        <w:t>Provincie Overijssel</w:t>
                      </w:r>
                      <w:r w:rsidRPr="00DA73DE">
                        <w:t>&gt;. Deze</w:t>
                      </w:r>
                      <w:r w:rsidRPr="007E2279">
                        <w:t xml:space="preserve"> opdracht is dan ook door</w:t>
                      </w:r>
                      <w:r>
                        <w:t xml:space="preserve"> ieder der partijen ondertekend.</w:t>
                      </w:r>
                    </w:p>
                    <w:p w14:paraId="1E263F5E" w14:textId="77777777" w:rsidR="005538CD" w:rsidRDefault="005538CD" w:rsidP="005538CD">
                      <w:pPr>
                        <w:pStyle w:val="Geenafstand"/>
                        <w:ind w:left="360"/>
                      </w:pPr>
                      <w:r>
                        <w:t>Of:</w:t>
                      </w:r>
                    </w:p>
                    <w:p w14:paraId="3C59AE46" w14:textId="45BE381D" w:rsidR="005538CD" w:rsidRPr="00DA73DE" w:rsidRDefault="005538CD" w:rsidP="005538CD">
                      <w:pPr>
                        <w:pStyle w:val="Geenafstand"/>
                        <w:numPr>
                          <w:ilvl w:val="0"/>
                          <w:numId w:val="17"/>
                        </w:numPr>
                      </w:pPr>
                      <w:r w:rsidRPr="00DA73DE">
                        <w:t xml:space="preserve">Deze opdracht wordt gezamenlijk verstrekt door </w:t>
                      </w:r>
                      <w:r>
                        <w:t xml:space="preserve">de </w:t>
                      </w:r>
                      <w:r w:rsidRPr="00286700">
                        <w:t>gemeenten &lt;</w:t>
                      </w:r>
                      <w:r w:rsidRPr="00616778">
                        <w:rPr>
                          <w:highlight w:val="lightGray"/>
                        </w:rPr>
                        <w:t xml:space="preserve"> </w:t>
                      </w:r>
                      <w:r>
                        <w:rPr>
                          <w:highlight w:val="lightGray"/>
                        </w:rPr>
                        <w:t xml:space="preserve">opsomming namen  van de </w:t>
                      </w:r>
                      <w:r w:rsidRPr="00FB2C4F">
                        <w:rPr>
                          <w:highlight w:val="lightGray"/>
                        </w:rPr>
                        <w:t>gemeente</w:t>
                      </w:r>
                      <w:r w:rsidR="00286700">
                        <w:rPr>
                          <w:highlight w:val="lightGray"/>
                        </w:rPr>
                        <w:t>n</w:t>
                      </w:r>
                      <w:r>
                        <w:rPr>
                          <w:highlight w:val="lightGray"/>
                        </w:rPr>
                        <w:t xml:space="preserve"> </w:t>
                      </w:r>
                      <w:r w:rsidRPr="00FB2C4F">
                        <w:rPr>
                          <w:highlight w:val="lightGray"/>
                        </w:rPr>
                        <w:t xml:space="preserve">en </w:t>
                      </w:r>
                      <w:r>
                        <w:rPr>
                          <w:highlight w:val="lightGray"/>
                        </w:rPr>
                        <w:t>de</w:t>
                      </w:r>
                      <w:r w:rsidRPr="00FB2C4F">
                        <w:rPr>
                          <w:highlight w:val="lightGray"/>
                        </w:rPr>
                        <w:t xml:space="preserve"> Provincie Overijssel</w:t>
                      </w:r>
                      <w:r w:rsidRPr="00DA73DE">
                        <w:t>&gt;. Deze opdracht is ondertekend door &lt;</w:t>
                      </w:r>
                      <w:r>
                        <w:rPr>
                          <w:highlight w:val="lightGray"/>
                        </w:rPr>
                        <w:t>naam g</w:t>
                      </w:r>
                      <w:r w:rsidRPr="00FB2C4F">
                        <w:rPr>
                          <w:highlight w:val="lightGray"/>
                        </w:rPr>
                        <w:t>emeente</w:t>
                      </w:r>
                      <w:r>
                        <w:rPr>
                          <w:highlight w:val="lightGray"/>
                        </w:rPr>
                        <w:t>/</w:t>
                      </w:r>
                      <w:r w:rsidRPr="00FB2C4F">
                        <w:rPr>
                          <w:highlight w:val="lightGray"/>
                        </w:rPr>
                        <w:t>Provincie Overijssel</w:t>
                      </w:r>
                      <w:r w:rsidRPr="00DA73DE">
                        <w:t xml:space="preserve">&gt; als gemachtigde namens de andere </w:t>
                      </w:r>
                      <w:r w:rsidRPr="00286700">
                        <w:t>partij(en).</w:t>
                      </w:r>
                    </w:p>
                    <w:p w14:paraId="577F84F3" w14:textId="77777777" w:rsidR="005538CD" w:rsidRDefault="005538CD" w:rsidP="005538CD">
                      <w:pPr>
                        <w:spacing w:after="0"/>
                        <w:jc w:val="center"/>
                        <w:rPr>
                          <w:i/>
                          <w:iCs/>
                          <w:color w:val="7F7F7F" w:themeColor="text1" w:themeTint="80"/>
                          <w:sz w:val="24"/>
                        </w:rPr>
                      </w:pPr>
                    </w:p>
                  </w:txbxContent>
                </v:textbox>
                <w10:wrap type="square" anchorx="margin"/>
              </v:shape>
            </w:pict>
          </mc:Fallback>
        </mc:AlternateContent>
      </w:r>
    </w:p>
    <w:p w14:paraId="18293EAA" w14:textId="0155D10F" w:rsidR="005538CD" w:rsidRDefault="005538CD" w:rsidP="00556A70">
      <w:pPr>
        <w:pStyle w:val="Geenafstand"/>
      </w:pPr>
    </w:p>
    <w:p w14:paraId="5441E2FF" w14:textId="7EAE3377" w:rsidR="005538CD" w:rsidRDefault="005538CD" w:rsidP="00556A70">
      <w:pPr>
        <w:pStyle w:val="Geenafstand"/>
      </w:pPr>
    </w:p>
    <w:p w14:paraId="7BF957EF" w14:textId="77777777" w:rsidR="005538CD" w:rsidRDefault="005538CD" w:rsidP="00556A70">
      <w:pPr>
        <w:pStyle w:val="Geenafstand"/>
      </w:pPr>
    </w:p>
    <w:p w14:paraId="2A7C45D1" w14:textId="0BA1BBC1" w:rsidR="00556A70" w:rsidRPr="00E93DE8" w:rsidRDefault="00556A70" w:rsidP="00556A70">
      <w:pPr>
        <w:pStyle w:val="Geenafstand"/>
        <w:rPr>
          <w:b/>
        </w:rPr>
      </w:pPr>
      <w:r w:rsidRPr="00E93DE8">
        <w:rPr>
          <w:b/>
        </w:rPr>
        <w:t>Voor de goede orde bevestigen wij u het volgende:</w:t>
      </w:r>
    </w:p>
    <w:p w14:paraId="7C8F2B3A" w14:textId="2155E220" w:rsidR="00556A70" w:rsidRPr="00E93DE8" w:rsidRDefault="00556A70" w:rsidP="00556A70">
      <w:pPr>
        <w:pStyle w:val="Geenafstand"/>
      </w:pPr>
    </w:p>
    <w:p w14:paraId="1B7A5B24" w14:textId="10ACD491" w:rsidR="00556A70" w:rsidRPr="00E93DE8" w:rsidRDefault="00556A70" w:rsidP="00556A70">
      <w:pPr>
        <w:spacing w:after="0" w:line="240" w:lineRule="auto"/>
        <w:ind w:left="284"/>
      </w:pPr>
    </w:p>
    <w:p w14:paraId="40072C59" w14:textId="455E3170" w:rsidR="00556A70" w:rsidRPr="00E93DE8" w:rsidRDefault="00556A70" w:rsidP="00556A70">
      <w:pPr>
        <w:numPr>
          <w:ilvl w:val="0"/>
          <w:numId w:val="16"/>
        </w:numPr>
        <w:spacing w:after="0" w:line="240" w:lineRule="auto"/>
      </w:pPr>
      <w:r w:rsidRPr="00E93DE8">
        <w:t>De  werkzaamheden worden verricht voor € &lt;bedrag inschrijvingsbiljet&gt;, exclusief BTW.</w:t>
      </w:r>
    </w:p>
    <w:p w14:paraId="6E3D3BFA" w14:textId="28DEAD84" w:rsidR="00556A70" w:rsidRPr="00E93DE8" w:rsidRDefault="00556A70" w:rsidP="00556A70">
      <w:pPr>
        <w:spacing w:after="0" w:line="240" w:lineRule="auto"/>
        <w:ind w:left="284"/>
      </w:pPr>
    </w:p>
    <w:p w14:paraId="3E32EA5E" w14:textId="784D1552" w:rsidR="00556A70" w:rsidRPr="00E93DE8" w:rsidRDefault="00556A70" w:rsidP="00556A70">
      <w:pPr>
        <w:pStyle w:val="Geenafstand"/>
        <w:numPr>
          <w:ilvl w:val="0"/>
          <w:numId w:val="16"/>
        </w:numPr>
      </w:pPr>
      <w:r w:rsidRPr="00E93DE8">
        <w:t xml:space="preserve">Mocht sprake zijn van meerwerk, dan dient u, voor uitvoering, contact op te nemen met uw contactpersoon. Alleen na schriftelijke </w:t>
      </w:r>
      <w:r w:rsidRPr="00E93DE8">
        <w:rPr>
          <w:noProof/>
        </w:rPr>
        <w:t>goedkeuring</w:t>
      </w:r>
      <w:r w:rsidRPr="00E93DE8">
        <w:t xml:space="preserve"> door Opdrachtgever komt meerwerk voor facturering, respectievelijk betaling, in aanmerking.</w:t>
      </w:r>
    </w:p>
    <w:p w14:paraId="4255FE6D" w14:textId="77777777" w:rsidR="00556A70" w:rsidRPr="00E93DE8" w:rsidRDefault="00556A70" w:rsidP="00556A70">
      <w:pPr>
        <w:pStyle w:val="Geenafstand"/>
        <w:ind w:left="720"/>
      </w:pPr>
    </w:p>
    <w:p w14:paraId="780E731C" w14:textId="77777777" w:rsidR="00556A70" w:rsidRPr="00E93DE8" w:rsidRDefault="00556A70" w:rsidP="00556A70">
      <w:pPr>
        <w:pStyle w:val="Geenafstand"/>
        <w:numPr>
          <w:ilvl w:val="0"/>
          <w:numId w:val="16"/>
        </w:numPr>
      </w:pPr>
      <w:r w:rsidRPr="00E93DE8">
        <w:t>Uw contactpersoon bij Opdrachtgever is:</w:t>
      </w:r>
    </w:p>
    <w:p w14:paraId="39EB9F47" w14:textId="2D4E786E" w:rsidR="00556A70" w:rsidRPr="00E93DE8" w:rsidRDefault="00E93DE8" w:rsidP="00616778">
      <w:pPr>
        <w:pStyle w:val="Geenafstand"/>
        <w:numPr>
          <w:ilvl w:val="2"/>
          <w:numId w:val="16"/>
        </w:numPr>
        <w:tabs>
          <w:tab w:val="clear" w:pos="2160"/>
        </w:tabs>
        <w:ind w:left="993"/>
      </w:pPr>
      <w:bookmarkStart w:id="1" w:name="Text16"/>
      <w:r>
        <w:rPr>
          <w:noProof/>
          <w:highlight w:val="yellow"/>
        </w:rPr>
        <w:t>[</w:t>
      </w:r>
      <w:r w:rsidR="00556A70" w:rsidRPr="00E93DE8">
        <w:rPr>
          <w:noProof/>
          <w:highlight w:val="yellow"/>
        </w:rPr>
        <w:fldChar w:fldCharType="begin">
          <w:ffData>
            <w:name w:val="Text16"/>
            <w:enabled/>
            <w:calcOnExit w:val="0"/>
            <w:textInput>
              <w:default w:val="de heer"/>
            </w:textInput>
          </w:ffData>
        </w:fldChar>
      </w:r>
      <w:r w:rsidR="00556A70" w:rsidRPr="00E93DE8">
        <w:rPr>
          <w:noProof/>
          <w:highlight w:val="yellow"/>
        </w:rPr>
        <w:instrText xml:space="preserve"> FORMTEXT </w:instrText>
      </w:r>
      <w:r w:rsidR="00556A70" w:rsidRPr="00E93DE8">
        <w:rPr>
          <w:noProof/>
          <w:highlight w:val="yellow"/>
        </w:rPr>
      </w:r>
      <w:r w:rsidR="00556A70" w:rsidRPr="00E93DE8">
        <w:rPr>
          <w:noProof/>
          <w:highlight w:val="yellow"/>
        </w:rPr>
        <w:fldChar w:fldCharType="separate"/>
      </w:r>
      <w:r w:rsidR="00556A70" w:rsidRPr="00E93DE8">
        <w:rPr>
          <w:noProof/>
          <w:highlight w:val="yellow"/>
        </w:rPr>
        <w:t>de heer</w:t>
      </w:r>
      <w:r w:rsidR="00556A70" w:rsidRPr="00E93DE8">
        <w:rPr>
          <w:noProof/>
          <w:highlight w:val="yellow"/>
        </w:rPr>
        <w:fldChar w:fldCharType="end"/>
      </w:r>
      <w:bookmarkEnd w:id="1"/>
      <w:r w:rsidR="00556A70" w:rsidRPr="00E93DE8">
        <w:rPr>
          <w:noProof/>
          <w:highlight w:val="yellow"/>
        </w:rPr>
        <w:t>/</w:t>
      </w:r>
      <w:bookmarkStart w:id="2" w:name="Text17"/>
      <w:r w:rsidR="00556A70" w:rsidRPr="00E93DE8">
        <w:rPr>
          <w:noProof/>
          <w:highlight w:val="yellow"/>
        </w:rPr>
        <w:fldChar w:fldCharType="begin">
          <w:ffData>
            <w:name w:val="Text17"/>
            <w:enabled/>
            <w:calcOnExit w:val="0"/>
            <w:textInput>
              <w:default w:val="mevrouw"/>
            </w:textInput>
          </w:ffData>
        </w:fldChar>
      </w:r>
      <w:r w:rsidR="00556A70" w:rsidRPr="00E93DE8">
        <w:rPr>
          <w:noProof/>
          <w:highlight w:val="yellow"/>
        </w:rPr>
        <w:instrText xml:space="preserve"> FORMTEXT </w:instrText>
      </w:r>
      <w:r w:rsidR="00556A70" w:rsidRPr="00E93DE8">
        <w:rPr>
          <w:noProof/>
          <w:highlight w:val="yellow"/>
        </w:rPr>
      </w:r>
      <w:r w:rsidR="00556A70" w:rsidRPr="00E93DE8">
        <w:rPr>
          <w:noProof/>
          <w:highlight w:val="yellow"/>
        </w:rPr>
        <w:fldChar w:fldCharType="separate"/>
      </w:r>
      <w:r w:rsidR="00556A70" w:rsidRPr="00E93DE8">
        <w:rPr>
          <w:noProof/>
          <w:highlight w:val="yellow"/>
        </w:rPr>
        <w:t>mevrouw</w:t>
      </w:r>
      <w:r w:rsidR="00556A70" w:rsidRPr="00E93DE8">
        <w:rPr>
          <w:noProof/>
          <w:highlight w:val="yellow"/>
        </w:rPr>
        <w:fldChar w:fldCharType="end"/>
      </w:r>
      <w:bookmarkEnd w:id="2"/>
      <w:r w:rsidR="00556A70" w:rsidRPr="00E93DE8">
        <w:rPr>
          <w:noProof/>
          <w:highlight w:val="yellow"/>
        </w:rPr>
        <w:t xml:space="preserve"> </w:t>
      </w:r>
      <w:bookmarkStart w:id="3" w:name="Text10"/>
      <w:r w:rsidR="00556A70" w:rsidRPr="00E93DE8">
        <w:rPr>
          <w:noProof/>
          <w:highlight w:val="yellow"/>
        </w:rPr>
        <w:fldChar w:fldCharType="begin">
          <w:ffData>
            <w:name w:val="Text10"/>
            <w:enabled/>
            <w:calcOnExit w:val="0"/>
            <w:textInput>
              <w:default w:val="&lt;titulatuur+naam contactpersoon provincie Overijssel&gt;"/>
            </w:textInput>
          </w:ffData>
        </w:fldChar>
      </w:r>
      <w:r w:rsidR="00556A70" w:rsidRPr="00E93DE8">
        <w:rPr>
          <w:noProof/>
          <w:highlight w:val="yellow"/>
        </w:rPr>
        <w:instrText xml:space="preserve"> FORMTEXT </w:instrText>
      </w:r>
      <w:r w:rsidR="00556A70" w:rsidRPr="00E93DE8">
        <w:rPr>
          <w:noProof/>
          <w:highlight w:val="yellow"/>
        </w:rPr>
      </w:r>
      <w:r w:rsidR="00556A70" w:rsidRPr="00E93DE8">
        <w:rPr>
          <w:noProof/>
          <w:highlight w:val="yellow"/>
        </w:rPr>
        <w:fldChar w:fldCharType="separate"/>
      </w:r>
      <w:r w:rsidR="00556A70" w:rsidRPr="00E93DE8">
        <w:rPr>
          <w:noProof/>
          <w:highlight w:val="yellow"/>
        </w:rPr>
        <w:t>&lt;naam contactpersoon&gt;</w:t>
      </w:r>
      <w:r w:rsidR="00556A70" w:rsidRPr="00E93DE8">
        <w:rPr>
          <w:noProof/>
          <w:highlight w:val="yellow"/>
        </w:rPr>
        <w:fldChar w:fldCharType="end"/>
      </w:r>
      <w:bookmarkStart w:id="4" w:name="Text19"/>
      <w:bookmarkEnd w:id="3"/>
      <w:r>
        <w:rPr>
          <w:noProof/>
          <w:highlight w:val="yellow"/>
        </w:rPr>
        <w:t>]</w:t>
      </w:r>
      <w:r w:rsidR="00556A70" w:rsidRPr="00E93DE8">
        <w:rPr>
          <w:noProof/>
          <w:highlight w:val="yellow"/>
        </w:rPr>
        <w:t>,</w:t>
      </w:r>
      <w:bookmarkEnd w:id="4"/>
      <w:r w:rsidR="00556A70" w:rsidRPr="00E93DE8">
        <w:t xml:space="preserve"> en is bereikbaar op telefoonnummer </w:t>
      </w:r>
      <w:r w:rsidRPr="00E93DE8">
        <w:rPr>
          <w:highlight w:val="yellow"/>
        </w:rPr>
        <w:t>[tel. Nr]</w:t>
      </w:r>
      <w:r w:rsidR="00556A70" w:rsidRPr="00E93DE8">
        <w:t xml:space="preserve"> en via e</w:t>
      </w:r>
      <w:r w:rsidR="00556A70" w:rsidRPr="00E93DE8">
        <w:noBreakHyphen/>
        <w:t xml:space="preserve">mailadres </w:t>
      </w:r>
      <w:bookmarkStart w:id="5" w:name="Text14"/>
      <w:r w:rsidR="00556A70" w:rsidRPr="00E93DE8">
        <w:rPr>
          <w:highlight w:val="yellow"/>
        </w:rPr>
        <w:fldChar w:fldCharType="begin">
          <w:ffData>
            <w:name w:val="Text14"/>
            <w:enabled/>
            <w:calcOnExit w:val="0"/>
            <w:textInput>
              <w:default w:val="&lt;naam&gt;"/>
            </w:textInput>
          </w:ffData>
        </w:fldChar>
      </w:r>
      <w:r w:rsidR="00556A70" w:rsidRPr="00E93DE8">
        <w:rPr>
          <w:highlight w:val="yellow"/>
        </w:rPr>
        <w:instrText xml:space="preserve"> FORMTEXT </w:instrText>
      </w:r>
      <w:r w:rsidR="00556A70" w:rsidRPr="00E93DE8">
        <w:rPr>
          <w:highlight w:val="yellow"/>
        </w:rPr>
      </w:r>
      <w:r w:rsidR="00556A70" w:rsidRPr="00E93DE8">
        <w:rPr>
          <w:highlight w:val="yellow"/>
        </w:rPr>
        <w:fldChar w:fldCharType="separate"/>
      </w:r>
      <w:r w:rsidR="00556A70" w:rsidRPr="00E93DE8">
        <w:rPr>
          <w:noProof/>
          <w:highlight w:val="yellow"/>
        </w:rPr>
        <w:t>&lt;mailadres&gt;</w:t>
      </w:r>
      <w:r w:rsidR="00556A70" w:rsidRPr="00E93DE8">
        <w:rPr>
          <w:highlight w:val="yellow"/>
        </w:rPr>
        <w:fldChar w:fldCharType="end"/>
      </w:r>
      <w:bookmarkEnd w:id="5"/>
      <w:r w:rsidR="00556A70" w:rsidRPr="00E93DE8">
        <w:rPr>
          <w:highlight w:val="yellow"/>
        </w:rPr>
        <w:t>.</w:t>
      </w:r>
    </w:p>
    <w:p w14:paraId="220723CC" w14:textId="6013B58F" w:rsidR="00556A70" w:rsidRPr="00E93DE8" w:rsidRDefault="00556A70" w:rsidP="00556A70">
      <w:pPr>
        <w:pStyle w:val="Geenafstand"/>
      </w:pPr>
    </w:p>
    <w:p w14:paraId="06F512C5" w14:textId="624D6CEC" w:rsidR="00556A70" w:rsidRPr="00E93DE8" w:rsidRDefault="00556A70" w:rsidP="00556A70">
      <w:pPr>
        <w:pStyle w:val="Geenafstand"/>
        <w:numPr>
          <w:ilvl w:val="0"/>
          <w:numId w:val="16"/>
        </w:numPr>
      </w:pPr>
      <w:r w:rsidRPr="00E93DE8">
        <w:t xml:space="preserve">De projectmanager van het project is </w:t>
      </w:r>
      <w:bookmarkStart w:id="6" w:name="Text35"/>
      <w:r w:rsidRPr="00E93DE8">
        <w:rPr>
          <w:highlight w:val="yellow"/>
        </w:rPr>
        <w:fldChar w:fldCharType="begin">
          <w:ffData>
            <w:name w:val="Text35"/>
            <w:enabled/>
            <w:calcOnExit w:val="0"/>
            <w:textInput>
              <w:default w:val="de heer"/>
            </w:textInput>
          </w:ffData>
        </w:fldChar>
      </w:r>
      <w:r w:rsidRPr="00E93DE8">
        <w:rPr>
          <w:highlight w:val="yellow"/>
        </w:rPr>
        <w:instrText xml:space="preserve"> FORMTEXT </w:instrText>
      </w:r>
      <w:r w:rsidRPr="00E93DE8">
        <w:rPr>
          <w:highlight w:val="yellow"/>
        </w:rPr>
      </w:r>
      <w:r w:rsidRPr="00E93DE8">
        <w:rPr>
          <w:highlight w:val="yellow"/>
        </w:rPr>
        <w:fldChar w:fldCharType="separate"/>
      </w:r>
      <w:r w:rsidRPr="00E93DE8">
        <w:rPr>
          <w:noProof/>
          <w:highlight w:val="yellow"/>
        </w:rPr>
        <w:t>de heer</w:t>
      </w:r>
      <w:r w:rsidRPr="00E93DE8">
        <w:rPr>
          <w:highlight w:val="yellow"/>
        </w:rPr>
        <w:fldChar w:fldCharType="end"/>
      </w:r>
      <w:bookmarkEnd w:id="6"/>
      <w:r w:rsidRPr="00E93DE8">
        <w:rPr>
          <w:highlight w:val="yellow"/>
        </w:rPr>
        <w:t>/</w:t>
      </w:r>
      <w:bookmarkStart w:id="7" w:name="Text36"/>
      <w:r w:rsidRPr="00E93DE8">
        <w:rPr>
          <w:highlight w:val="yellow"/>
        </w:rPr>
        <w:fldChar w:fldCharType="begin">
          <w:ffData>
            <w:name w:val="Text36"/>
            <w:enabled/>
            <w:calcOnExit w:val="0"/>
            <w:textInput>
              <w:default w:val="mevrouw"/>
            </w:textInput>
          </w:ffData>
        </w:fldChar>
      </w:r>
      <w:r w:rsidRPr="00E93DE8">
        <w:rPr>
          <w:highlight w:val="yellow"/>
        </w:rPr>
        <w:instrText xml:space="preserve"> FORMTEXT </w:instrText>
      </w:r>
      <w:r w:rsidRPr="00E93DE8">
        <w:rPr>
          <w:highlight w:val="yellow"/>
        </w:rPr>
      </w:r>
      <w:r w:rsidRPr="00E93DE8">
        <w:rPr>
          <w:highlight w:val="yellow"/>
        </w:rPr>
        <w:fldChar w:fldCharType="separate"/>
      </w:r>
      <w:r w:rsidRPr="00E93DE8">
        <w:rPr>
          <w:noProof/>
          <w:highlight w:val="yellow"/>
        </w:rPr>
        <w:t>mevrouw</w:t>
      </w:r>
      <w:r w:rsidRPr="00E93DE8">
        <w:rPr>
          <w:highlight w:val="yellow"/>
        </w:rPr>
        <w:fldChar w:fldCharType="end"/>
      </w:r>
      <w:bookmarkEnd w:id="7"/>
      <w:r w:rsidRPr="00E93DE8">
        <w:rPr>
          <w:highlight w:val="yellow"/>
        </w:rPr>
        <w:t xml:space="preserve"> </w:t>
      </w:r>
      <w:bookmarkStart w:id="8" w:name="Text23"/>
      <w:r w:rsidRPr="00E93DE8">
        <w:rPr>
          <w:highlight w:val="yellow"/>
        </w:rPr>
        <w:fldChar w:fldCharType="begin">
          <w:ffData>
            <w:name w:val="Text23"/>
            <w:enabled/>
            <w:calcOnExit w:val="0"/>
            <w:textInput>
              <w:default w:val="&lt;naam&gt;"/>
            </w:textInput>
          </w:ffData>
        </w:fldChar>
      </w:r>
      <w:r w:rsidRPr="00E93DE8">
        <w:rPr>
          <w:highlight w:val="yellow"/>
        </w:rPr>
        <w:instrText xml:space="preserve"> FORMTEXT </w:instrText>
      </w:r>
      <w:r w:rsidRPr="00E93DE8">
        <w:rPr>
          <w:highlight w:val="yellow"/>
        </w:rPr>
      </w:r>
      <w:r w:rsidRPr="00E93DE8">
        <w:rPr>
          <w:highlight w:val="yellow"/>
        </w:rPr>
        <w:fldChar w:fldCharType="separate"/>
      </w:r>
      <w:r w:rsidRPr="00E93DE8">
        <w:rPr>
          <w:noProof/>
          <w:highlight w:val="yellow"/>
        </w:rPr>
        <w:t>&lt;naam&gt;</w:t>
      </w:r>
      <w:r w:rsidRPr="00E93DE8">
        <w:rPr>
          <w:highlight w:val="yellow"/>
        </w:rPr>
        <w:fldChar w:fldCharType="end"/>
      </w:r>
      <w:bookmarkEnd w:id="8"/>
      <w:r w:rsidRPr="00E93DE8">
        <w:rPr>
          <w:highlight w:val="yellow"/>
        </w:rPr>
        <w:t>.</w:t>
      </w:r>
      <w:r w:rsidRPr="00E93DE8">
        <w:t xml:space="preserve"> Voor het opstellen van de op te leveren producties en het afstemmen van de planning is deze het eerste aanspreekpunt. De projectmanager is tevens verantwoordelijk voor het goedkeuren van de door u opgeleverde producties. Verzoek is om tijdig een en ander af te stemmen.</w:t>
      </w:r>
    </w:p>
    <w:p w14:paraId="02DDB1E3" w14:textId="07CF3CD5" w:rsidR="00556A70" w:rsidRPr="00E93DE8" w:rsidRDefault="00556A70" w:rsidP="00556A70">
      <w:pPr>
        <w:pStyle w:val="Geenafstand"/>
      </w:pPr>
    </w:p>
    <w:p w14:paraId="0DFE0C49" w14:textId="6CDBC5CB" w:rsidR="00556A70" w:rsidRPr="00E93DE8" w:rsidRDefault="00556A70" w:rsidP="00556A70">
      <w:pPr>
        <w:pStyle w:val="Geenafstand"/>
        <w:numPr>
          <w:ilvl w:val="0"/>
          <w:numId w:val="16"/>
        </w:numPr>
        <w:rPr>
          <w:b/>
          <w:bCs/>
        </w:rPr>
      </w:pPr>
      <w:r w:rsidRPr="00E93DE8">
        <w:t>Met betrekking tot facturering:</w:t>
      </w:r>
    </w:p>
    <w:p w14:paraId="598F73B2" w14:textId="3AC5087A" w:rsidR="00616778" w:rsidRPr="00E93DE8" w:rsidRDefault="00556A70" w:rsidP="00616778">
      <w:pPr>
        <w:pStyle w:val="Geenafstand"/>
        <w:numPr>
          <w:ilvl w:val="0"/>
          <w:numId w:val="21"/>
        </w:numPr>
        <w:tabs>
          <w:tab w:val="clear" w:pos="360"/>
        </w:tabs>
        <w:ind w:left="851"/>
      </w:pPr>
      <w:r w:rsidRPr="00E93DE8">
        <w:t xml:space="preserve">Facturering kan plaatsvinden na oplevering en acceptatie van </w:t>
      </w:r>
      <w:commentRangeStart w:id="9"/>
      <w:r w:rsidRPr="00E93DE8">
        <w:rPr>
          <w:highlight w:val="yellow"/>
        </w:rPr>
        <w:t>(deel)werkzaamheden</w:t>
      </w:r>
      <w:commentRangeEnd w:id="9"/>
      <w:r w:rsidR="00BB01E1" w:rsidRPr="00E93DE8">
        <w:rPr>
          <w:rStyle w:val="Verwijzingopmerking"/>
          <w:rFonts w:eastAsiaTheme="minorHAnsi"/>
          <w:highlight w:val="yellow"/>
          <w:lang w:eastAsia="en-US"/>
        </w:rPr>
        <w:commentReference w:id="9"/>
      </w:r>
      <w:r w:rsidRPr="00E93DE8">
        <w:rPr>
          <w:highlight w:val="yellow"/>
        </w:rPr>
        <w:t>;</w:t>
      </w:r>
    </w:p>
    <w:p w14:paraId="7E8349CE" w14:textId="02C48DBA" w:rsidR="00616778" w:rsidRPr="00E93DE8" w:rsidRDefault="00556A70" w:rsidP="00616778">
      <w:pPr>
        <w:pStyle w:val="Geenafstand"/>
        <w:numPr>
          <w:ilvl w:val="0"/>
          <w:numId w:val="21"/>
        </w:numPr>
        <w:tabs>
          <w:tab w:val="clear" w:pos="360"/>
        </w:tabs>
        <w:ind w:left="851"/>
      </w:pPr>
      <w:r w:rsidRPr="00E93DE8">
        <w:t>De factuur vermeldt de totale opdrachtsom in relatie tot het deel wat wordt gefactureerd;</w:t>
      </w:r>
    </w:p>
    <w:p w14:paraId="56CDE01E" w14:textId="59C73D03" w:rsidR="00616778" w:rsidRPr="00E93DE8" w:rsidRDefault="00616778" w:rsidP="00616778">
      <w:pPr>
        <w:pStyle w:val="Geenafstand"/>
        <w:numPr>
          <w:ilvl w:val="0"/>
          <w:numId w:val="21"/>
        </w:numPr>
        <w:tabs>
          <w:tab w:val="clear" w:pos="360"/>
        </w:tabs>
        <w:ind w:left="851"/>
      </w:pPr>
      <w:r w:rsidRPr="00E93DE8">
        <w:t>de factuur dient u te adresseren aan:</w:t>
      </w:r>
    </w:p>
    <w:p w14:paraId="6EE90D74" w14:textId="71C83059" w:rsidR="00616778" w:rsidRDefault="00616778" w:rsidP="00616778">
      <w:pPr>
        <w:spacing w:after="0" w:line="240" w:lineRule="auto"/>
        <w:ind w:left="644"/>
      </w:pPr>
    </w:p>
    <w:p w14:paraId="331BCC25" w14:textId="0FB8AB2E" w:rsidR="00616778" w:rsidRDefault="00616778" w:rsidP="00616778">
      <w:pPr>
        <w:spacing w:line="240" w:lineRule="auto"/>
        <w:ind w:left="567"/>
      </w:pPr>
      <w:r w:rsidRPr="000630A3">
        <w:rPr>
          <w:highlight w:val="yellow"/>
        </w:rPr>
        <w:t>&lt;keuze</w:t>
      </w:r>
    </w:p>
    <w:p w14:paraId="4C737AD6" w14:textId="120779D0" w:rsidR="00616778" w:rsidRDefault="00616778" w:rsidP="00734114">
      <w:pPr>
        <w:pStyle w:val="Geenafstand"/>
        <w:ind w:left="567"/>
      </w:pPr>
      <w:r>
        <w:t>Gemeente Zwolle</w:t>
      </w:r>
    </w:p>
    <w:p w14:paraId="053C43F4" w14:textId="41C6E69B" w:rsidR="00616778" w:rsidRDefault="00616778" w:rsidP="00734114">
      <w:pPr>
        <w:pStyle w:val="Geenafstand"/>
        <w:ind w:left="567"/>
      </w:pPr>
      <w:r>
        <w:t>tbv</w:t>
      </w:r>
      <w:r w:rsidRPr="00845142">
        <w:t xml:space="preserve">. </w:t>
      </w:r>
      <w:r>
        <w:t xml:space="preserve"> FA</w:t>
      </w:r>
    </w:p>
    <w:p w14:paraId="7407A3CE" w14:textId="555EA14B" w:rsidR="00616778" w:rsidRDefault="00616778" w:rsidP="00734114">
      <w:pPr>
        <w:pStyle w:val="Geenafstand"/>
        <w:ind w:left="567"/>
      </w:pPr>
      <w:r>
        <w:t>Postbus 10007</w:t>
      </w:r>
    </w:p>
    <w:p w14:paraId="64241091" w14:textId="05EF5115" w:rsidR="00616778" w:rsidRDefault="00616778" w:rsidP="00734114">
      <w:pPr>
        <w:pStyle w:val="Geenafstand"/>
        <w:ind w:left="567"/>
      </w:pPr>
      <w:r>
        <w:t>8000 GA</w:t>
      </w:r>
      <w:r w:rsidRPr="00845142">
        <w:t xml:space="preserve"> Zwolle</w:t>
      </w:r>
    </w:p>
    <w:p w14:paraId="569C78E5" w14:textId="60BD7BFD" w:rsidR="00616778" w:rsidRPr="003A2C71" w:rsidRDefault="00616778" w:rsidP="00734114">
      <w:pPr>
        <w:pStyle w:val="Geenafstand"/>
        <w:ind w:left="131" w:firstLine="720"/>
      </w:pPr>
      <w:r w:rsidRPr="003A2C71">
        <w:t>U dient de factuur digitaal (in PDF formaat)</w:t>
      </w:r>
      <w:r w:rsidR="009B4C0C">
        <w:t xml:space="preserve"> te</w:t>
      </w:r>
      <w:r w:rsidRPr="003A2C71">
        <w:t xml:space="preserve"> verzenden aan:  </w:t>
      </w:r>
      <w:hyperlink r:id="rId18" w:history="1">
        <w:r w:rsidRPr="00D56E33">
          <w:rPr>
            <w:rStyle w:val="Hyperlink"/>
            <w:rFonts w:ascii="Arial" w:hAnsi="Arial" w:cs="Arial"/>
            <w:sz w:val="20"/>
            <w:szCs w:val="20"/>
          </w:rPr>
          <w:t>fa@zwolle.nl</w:t>
        </w:r>
      </w:hyperlink>
      <w:r w:rsidRPr="00D56E33">
        <w:rPr>
          <w:sz w:val="20"/>
          <w:szCs w:val="20"/>
        </w:rPr>
        <w:t xml:space="preserve">  </w:t>
      </w:r>
    </w:p>
    <w:p w14:paraId="4BD6CA73" w14:textId="7AE97B87" w:rsidR="00616778" w:rsidRPr="003A2C71" w:rsidRDefault="00616778" w:rsidP="00734114">
      <w:pPr>
        <w:pStyle w:val="Geenafstand"/>
        <w:ind w:left="567" w:firstLine="284"/>
      </w:pPr>
      <w:r w:rsidRPr="003A2C71">
        <w:t xml:space="preserve">Op de facturen dient u de volgende kenmerken op te nemen: </w:t>
      </w:r>
    </w:p>
    <w:p w14:paraId="0A216EC7" w14:textId="50AC0F14" w:rsidR="00616778" w:rsidRDefault="00734114" w:rsidP="009B4C0C">
      <w:pPr>
        <w:pStyle w:val="Geenafstand"/>
        <w:numPr>
          <w:ilvl w:val="0"/>
          <w:numId w:val="30"/>
        </w:numPr>
        <w:rPr>
          <w:highlight w:val="yellow"/>
        </w:rPr>
      </w:pPr>
      <w:r w:rsidRPr="009B4C0C">
        <w:t>r</w:t>
      </w:r>
      <w:r w:rsidR="00616778" w:rsidRPr="009B4C0C">
        <w:t>outecode</w:t>
      </w:r>
      <w:r w:rsidR="00616778" w:rsidRPr="000B2854">
        <w:rPr>
          <w:highlight w:val="yellow"/>
        </w:rPr>
        <w:t xml:space="preserve"> …..  </w:t>
      </w:r>
    </w:p>
    <w:p w14:paraId="3FA38955" w14:textId="7B2BF4A3" w:rsidR="00616778" w:rsidRDefault="00616778" w:rsidP="009B4C0C">
      <w:pPr>
        <w:pStyle w:val="Geenafstand"/>
        <w:numPr>
          <w:ilvl w:val="0"/>
          <w:numId w:val="30"/>
        </w:numPr>
        <w:rPr>
          <w:highlight w:val="yellow"/>
        </w:rPr>
      </w:pPr>
      <w:r w:rsidRPr="009B4C0C">
        <w:lastRenderedPageBreak/>
        <w:t>inkoopnumme</w:t>
      </w:r>
      <w:r w:rsidRPr="000B2854">
        <w:rPr>
          <w:highlight w:val="yellow"/>
        </w:rPr>
        <w:t>r ……….</w:t>
      </w:r>
    </w:p>
    <w:p w14:paraId="7FD84ED4" w14:textId="688E4C53" w:rsidR="00616778" w:rsidRPr="000B2854" w:rsidRDefault="009B4C0C" w:rsidP="009B4C0C">
      <w:pPr>
        <w:pStyle w:val="Geenafstand"/>
        <w:numPr>
          <w:ilvl w:val="0"/>
          <w:numId w:val="30"/>
        </w:numPr>
        <w:rPr>
          <w:highlight w:val="yellow"/>
        </w:rPr>
      </w:pPr>
      <w:r>
        <w:t xml:space="preserve">Naam </w:t>
      </w:r>
      <w:r w:rsidR="00616778" w:rsidRPr="009B4C0C">
        <w:t>contactpersoon</w:t>
      </w:r>
      <w:r w:rsidR="00616778" w:rsidRPr="000B2854">
        <w:rPr>
          <w:highlight w:val="yellow"/>
        </w:rPr>
        <w:t xml:space="preserve"> ……. </w:t>
      </w:r>
    </w:p>
    <w:p w14:paraId="285509C3" w14:textId="13F5741F" w:rsidR="00616778" w:rsidRDefault="00616778" w:rsidP="00616778">
      <w:pPr>
        <w:spacing w:line="240" w:lineRule="auto"/>
        <w:ind w:left="708"/>
      </w:pPr>
    </w:p>
    <w:p w14:paraId="6164434C" w14:textId="25F286BB" w:rsidR="00616778" w:rsidRDefault="00616778" w:rsidP="00734114">
      <w:pPr>
        <w:pStyle w:val="Geenafstand"/>
        <w:ind w:left="567"/>
      </w:pPr>
      <w:r>
        <w:t>Gemeente Kampen</w:t>
      </w:r>
    </w:p>
    <w:p w14:paraId="60BD8F9D" w14:textId="77777777" w:rsidR="00734114" w:rsidRDefault="00616778" w:rsidP="00734114">
      <w:pPr>
        <w:pStyle w:val="Geenafstand"/>
        <w:ind w:left="567"/>
      </w:pPr>
      <w:r w:rsidRPr="00845142">
        <w:t>Postbus </w:t>
      </w:r>
      <w:r>
        <w:t>5009</w:t>
      </w:r>
    </w:p>
    <w:p w14:paraId="0CF7AAD9" w14:textId="720C23A8" w:rsidR="00616778" w:rsidRDefault="00734114" w:rsidP="00734114">
      <w:pPr>
        <w:pStyle w:val="Geenafstand"/>
        <w:ind w:left="567"/>
      </w:pPr>
      <w:r>
        <w:t xml:space="preserve">8260 GA </w:t>
      </w:r>
      <w:r w:rsidR="00616778">
        <w:t>Kampen</w:t>
      </w:r>
    </w:p>
    <w:p w14:paraId="14621163" w14:textId="2FB4A5ED" w:rsidR="00616778" w:rsidRPr="00734114" w:rsidRDefault="00616778" w:rsidP="00734114">
      <w:pPr>
        <w:spacing w:after="0" w:line="240" w:lineRule="auto"/>
        <w:ind w:left="267" w:firstLine="720"/>
        <w:rPr>
          <w:rFonts w:eastAsiaTheme="minorEastAsia"/>
          <w:lang w:eastAsia="nl-NL"/>
        </w:rPr>
      </w:pPr>
      <w:r w:rsidRPr="00734114">
        <w:rPr>
          <w:rFonts w:eastAsiaTheme="minorEastAsia"/>
          <w:lang w:eastAsia="nl-NL"/>
        </w:rPr>
        <w:t xml:space="preserve">U dient de factuur digitaal (in PDF formaat) </w:t>
      </w:r>
      <w:r w:rsidR="009B4C0C">
        <w:rPr>
          <w:rFonts w:eastAsiaTheme="minorEastAsia"/>
          <w:lang w:eastAsia="nl-NL"/>
        </w:rPr>
        <w:t>te</w:t>
      </w:r>
      <w:r w:rsidRPr="00734114">
        <w:rPr>
          <w:rFonts w:eastAsiaTheme="minorEastAsia"/>
          <w:lang w:eastAsia="nl-NL"/>
        </w:rPr>
        <w:t xml:space="preserve"> verzenden aan</w:t>
      </w:r>
      <w:r w:rsidR="00A44C21">
        <w:rPr>
          <w:rFonts w:eastAsiaTheme="minorEastAsia"/>
          <w:lang w:eastAsia="nl-NL"/>
        </w:rPr>
        <w:t>:</w:t>
      </w:r>
      <w:r w:rsidRPr="00734114">
        <w:rPr>
          <w:rFonts w:eastAsiaTheme="minorEastAsia"/>
          <w:lang w:eastAsia="nl-NL"/>
        </w:rPr>
        <w:t xml:space="preserve"> </w:t>
      </w:r>
      <w:r w:rsidR="00A44C21">
        <w:rPr>
          <w:rFonts w:eastAsiaTheme="minorEastAsia"/>
          <w:lang w:eastAsia="nl-NL"/>
        </w:rPr>
        <w:t xml:space="preserve"> </w:t>
      </w:r>
      <w:hyperlink r:id="rId19" w:history="1">
        <w:r w:rsidR="009B4C0C" w:rsidRPr="00D7424C">
          <w:rPr>
            <w:rStyle w:val="Hyperlink"/>
            <w:rFonts w:eastAsiaTheme="minorEastAsia"/>
            <w:lang w:eastAsia="nl-NL"/>
          </w:rPr>
          <w:t>facturen@kampen.nl</w:t>
        </w:r>
      </w:hyperlink>
      <w:r w:rsidR="009B4C0C">
        <w:rPr>
          <w:rFonts w:eastAsiaTheme="minorEastAsia"/>
          <w:lang w:eastAsia="nl-NL"/>
        </w:rPr>
        <w:t xml:space="preserve"> </w:t>
      </w:r>
      <w:r w:rsidRPr="00734114">
        <w:rPr>
          <w:rFonts w:eastAsiaTheme="minorEastAsia"/>
          <w:lang w:eastAsia="nl-NL"/>
        </w:rPr>
        <w:t xml:space="preserve"> </w:t>
      </w:r>
    </w:p>
    <w:p w14:paraId="1141D28B" w14:textId="0289E1AC" w:rsidR="00616778" w:rsidRDefault="00616778" w:rsidP="00734114">
      <w:pPr>
        <w:spacing w:after="0" w:line="240" w:lineRule="auto"/>
        <w:ind w:left="267" w:firstLine="720"/>
        <w:rPr>
          <w:rFonts w:ascii="Arial" w:hAnsi="Arial" w:cs="Arial"/>
        </w:rPr>
      </w:pPr>
      <w:r w:rsidRPr="00734114">
        <w:rPr>
          <w:rFonts w:eastAsiaTheme="minorEastAsia"/>
          <w:lang w:eastAsia="nl-NL"/>
        </w:rPr>
        <w:t>Op de facturen dient u de volgende kenmerken op te nemen</w:t>
      </w:r>
      <w:r w:rsidRPr="00734114">
        <w:rPr>
          <w:rFonts w:ascii="Arial" w:hAnsi="Arial" w:cs="Arial"/>
        </w:rPr>
        <w:t>:</w:t>
      </w:r>
    </w:p>
    <w:p w14:paraId="545E259D" w14:textId="77777777" w:rsidR="009B4C0C" w:rsidRPr="009B4C0C" w:rsidRDefault="009B4C0C" w:rsidP="009B4C0C">
      <w:pPr>
        <w:pStyle w:val="Geenafstand"/>
        <w:numPr>
          <w:ilvl w:val="0"/>
          <w:numId w:val="31"/>
        </w:numPr>
      </w:pPr>
      <w:r w:rsidRPr="009B4C0C">
        <w:t>routecode</w:t>
      </w:r>
      <w:r w:rsidRPr="000B2854">
        <w:rPr>
          <w:highlight w:val="yellow"/>
        </w:rPr>
        <w:t xml:space="preserve"> </w:t>
      </w:r>
      <w:r w:rsidRPr="009B4C0C">
        <w:rPr>
          <w:highlight w:val="yellow"/>
        </w:rPr>
        <w:t>…..</w:t>
      </w:r>
      <w:r w:rsidRPr="009B4C0C">
        <w:t xml:space="preserve">  </w:t>
      </w:r>
    </w:p>
    <w:p w14:paraId="37E1500C" w14:textId="793E84C7" w:rsidR="009B4C0C" w:rsidRPr="009B4C0C" w:rsidRDefault="009B4C0C" w:rsidP="009B4C0C">
      <w:pPr>
        <w:pStyle w:val="Geenafstand"/>
        <w:numPr>
          <w:ilvl w:val="0"/>
          <w:numId w:val="31"/>
        </w:numPr>
      </w:pPr>
      <w:r w:rsidRPr="009B4C0C">
        <w:t>naam contactpersoon</w:t>
      </w:r>
      <w:r w:rsidRPr="000B2854">
        <w:rPr>
          <w:highlight w:val="yellow"/>
        </w:rPr>
        <w:t xml:space="preserve"> ……. </w:t>
      </w:r>
    </w:p>
    <w:p w14:paraId="7EA328B8" w14:textId="77777777" w:rsidR="009B4C0C" w:rsidRPr="00734114" w:rsidRDefault="009B4C0C" w:rsidP="00734114">
      <w:pPr>
        <w:spacing w:after="0" w:line="240" w:lineRule="auto"/>
        <w:ind w:left="267" w:firstLine="720"/>
        <w:rPr>
          <w:rFonts w:ascii="Arial" w:hAnsi="Arial" w:cs="Arial"/>
        </w:rPr>
      </w:pPr>
    </w:p>
    <w:p w14:paraId="2536CE3A" w14:textId="77777777" w:rsidR="00616778" w:rsidRDefault="00616778" w:rsidP="00616778">
      <w:pPr>
        <w:spacing w:line="240" w:lineRule="auto"/>
        <w:ind w:left="708"/>
      </w:pPr>
    </w:p>
    <w:p w14:paraId="42925598" w14:textId="77777777" w:rsidR="00616778" w:rsidRDefault="00616778" w:rsidP="00BF7A73">
      <w:pPr>
        <w:pStyle w:val="Geenafstand"/>
        <w:tabs>
          <w:tab w:val="left" w:pos="993"/>
        </w:tabs>
        <w:ind w:left="567"/>
      </w:pPr>
      <w:r>
        <w:t>Gemeente Dalfsen</w:t>
      </w:r>
    </w:p>
    <w:p w14:paraId="02EA8FD9" w14:textId="2FBD5257" w:rsidR="00616778" w:rsidRDefault="00616778" w:rsidP="00BF7A73">
      <w:pPr>
        <w:pStyle w:val="Geenafstand"/>
        <w:tabs>
          <w:tab w:val="left" w:pos="993"/>
        </w:tabs>
        <w:ind w:left="567"/>
      </w:pPr>
      <w:r>
        <w:t xml:space="preserve">t.a.v. </w:t>
      </w:r>
      <w:r w:rsidRPr="00F3413B">
        <w:t>Financiële Administratie</w:t>
      </w:r>
    </w:p>
    <w:p w14:paraId="7B9D3352" w14:textId="0D0CB34B" w:rsidR="00616778" w:rsidRDefault="00616778" w:rsidP="00BF7A73">
      <w:pPr>
        <w:pStyle w:val="Geenafstand"/>
        <w:tabs>
          <w:tab w:val="left" w:pos="993"/>
        </w:tabs>
        <w:ind w:left="567"/>
      </w:pPr>
      <w:r>
        <w:t>Postbus 35</w:t>
      </w:r>
      <w:r>
        <w:tab/>
      </w:r>
    </w:p>
    <w:p w14:paraId="58C6D989" w14:textId="3B46F600" w:rsidR="00616778" w:rsidRDefault="00616778" w:rsidP="00BF7A73">
      <w:pPr>
        <w:tabs>
          <w:tab w:val="left" w:pos="993"/>
        </w:tabs>
        <w:spacing w:line="240" w:lineRule="auto"/>
        <w:ind w:left="567"/>
      </w:pPr>
      <w:r>
        <w:t>7720 AA Dalfsen</w:t>
      </w:r>
    </w:p>
    <w:p w14:paraId="484A538B" w14:textId="404E32C4" w:rsidR="00BF7A73" w:rsidRDefault="00BF7A73" w:rsidP="00BF7A73">
      <w:pPr>
        <w:tabs>
          <w:tab w:val="left" w:pos="993"/>
        </w:tabs>
        <w:spacing w:after="0" w:line="240" w:lineRule="auto"/>
        <w:rPr>
          <w:rFonts w:eastAsiaTheme="minorEastAsia"/>
          <w:lang w:eastAsia="nl-NL"/>
        </w:rPr>
      </w:pPr>
      <w:r>
        <w:rPr>
          <w:rFonts w:eastAsiaTheme="minorEastAsia"/>
          <w:lang w:eastAsia="nl-NL"/>
        </w:rPr>
        <w:tab/>
      </w:r>
      <w:r w:rsidR="00616778" w:rsidRPr="00BF7A73">
        <w:rPr>
          <w:rFonts w:eastAsiaTheme="minorEastAsia"/>
          <w:lang w:eastAsia="nl-NL"/>
        </w:rPr>
        <w:t xml:space="preserve">U dient de factuur digitaal (in PDF formaat) </w:t>
      </w:r>
      <w:r w:rsidR="009B4C0C">
        <w:rPr>
          <w:rFonts w:eastAsiaTheme="minorEastAsia"/>
          <w:lang w:eastAsia="nl-NL"/>
        </w:rPr>
        <w:t>te</w:t>
      </w:r>
      <w:r w:rsidR="00616778" w:rsidRPr="00BF7A73">
        <w:rPr>
          <w:rFonts w:eastAsiaTheme="minorEastAsia"/>
          <w:lang w:eastAsia="nl-NL"/>
        </w:rPr>
        <w:t xml:space="preserve"> verzenden aan</w:t>
      </w:r>
      <w:r w:rsidR="00A44C21">
        <w:rPr>
          <w:rFonts w:eastAsiaTheme="minorEastAsia"/>
          <w:lang w:eastAsia="nl-NL"/>
        </w:rPr>
        <w:t>:</w:t>
      </w:r>
      <w:r w:rsidR="00616778" w:rsidRPr="00BF7A73">
        <w:rPr>
          <w:rFonts w:eastAsiaTheme="minorEastAsia"/>
          <w:lang w:eastAsia="nl-NL"/>
        </w:rPr>
        <w:t xml:space="preserve"> </w:t>
      </w:r>
      <w:hyperlink r:id="rId20" w:history="1">
        <w:r w:rsidRPr="00BF7A73">
          <w:rPr>
            <w:rStyle w:val="Hyperlink"/>
            <w:rFonts w:eastAsiaTheme="minorEastAsia"/>
            <w:lang w:eastAsia="nl-NL"/>
          </w:rPr>
          <w:t>facturen@dalfsen.nl</w:t>
        </w:r>
      </w:hyperlink>
      <w:r w:rsidRPr="00BF7A73">
        <w:rPr>
          <w:rFonts w:eastAsiaTheme="minorEastAsia"/>
          <w:lang w:eastAsia="nl-NL"/>
        </w:rPr>
        <w:t xml:space="preserve"> </w:t>
      </w:r>
    </w:p>
    <w:p w14:paraId="1DE1127D" w14:textId="77777777" w:rsidR="009B4C0C" w:rsidRDefault="00BF7A73" w:rsidP="00BF7A73">
      <w:pPr>
        <w:tabs>
          <w:tab w:val="left" w:pos="993"/>
        </w:tabs>
        <w:spacing w:after="0" w:line="240" w:lineRule="auto"/>
        <w:rPr>
          <w:rFonts w:eastAsiaTheme="minorEastAsia"/>
          <w:lang w:eastAsia="nl-NL"/>
        </w:rPr>
      </w:pPr>
      <w:r>
        <w:rPr>
          <w:rFonts w:eastAsiaTheme="minorEastAsia"/>
          <w:lang w:eastAsia="nl-NL"/>
        </w:rPr>
        <w:tab/>
      </w:r>
      <w:r w:rsidR="00616778" w:rsidRPr="00BF7A73">
        <w:rPr>
          <w:rFonts w:eastAsiaTheme="minorEastAsia"/>
          <w:lang w:eastAsia="nl-NL"/>
        </w:rPr>
        <w:t xml:space="preserve">Op de facturen dient u </w:t>
      </w:r>
      <w:r>
        <w:rPr>
          <w:rFonts w:eastAsiaTheme="minorEastAsia"/>
          <w:lang w:eastAsia="nl-NL"/>
        </w:rPr>
        <w:t xml:space="preserve">het </w:t>
      </w:r>
      <w:r w:rsidR="00616778" w:rsidRPr="00BF7A73">
        <w:rPr>
          <w:rFonts w:eastAsiaTheme="minorEastAsia"/>
          <w:lang w:eastAsia="nl-NL"/>
        </w:rPr>
        <w:t xml:space="preserve">volgende kenmerk op te nemen: </w:t>
      </w:r>
    </w:p>
    <w:p w14:paraId="5489CA23" w14:textId="5244BA6B" w:rsidR="00616778" w:rsidRDefault="009B4C0C" w:rsidP="009B4C0C">
      <w:pPr>
        <w:pStyle w:val="Lijstalinea"/>
        <w:numPr>
          <w:ilvl w:val="0"/>
          <w:numId w:val="32"/>
        </w:numPr>
        <w:tabs>
          <w:tab w:val="left" w:pos="993"/>
        </w:tabs>
        <w:spacing w:after="0" w:line="240" w:lineRule="auto"/>
        <w:rPr>
          <w:rFonts w:eastAsiaTheme="minorEastAsia"/>
          <w:lang w:eastAsia="nl-NL"/>
        </w:rPr>
      </w:pPr>
      <w:r w:rsidRPr="009B4C0C">
        <w:rPr>
          <w:rFonts w:eastAsiaTheme="minorEastAsia"/>
          <w:lang w:eastAsia="nl-NL"/>
        </w:rPr>
        <w:t xml:space="preserve">Verplichtingennummer: </w:t>
      </w:r>
      <w:r w:rsidRPr="009B4C0C">
        <w:rPr>
          <w:rFonts w:eastAsiaTheme="minorEastAsia"/>
          <w:highlight w:val="yellow"/>
          <w:lang w:eastAsia="nl-NL"/>
        </w:rPr>
        <w:t>&lt; het v</w:t>
      </w:r>
      <w:r w:rsidR="00616778" w:rsidRPr="009B4C0C">
        <w:rPr>
          <w:rFonts w:eastAsiaTheme="minorEastAsia"/>
          <w:highlight w:val="yellow"/>
          <w:lang w:eastAsia="nl-NL"/>
        </w:rPr>
        <w:t>erplichtingennumme</w:t>
      </w:r>
      <w:r w:rsidRPr="009B4C0C">
        <w:rPr>
          <w:rFonts w:eastAsiaTheme="minorEastAsia"/>
          <w:highlight w:val="yellow"/>
          <w:lang w:eastAsia="nl-NL"/>
        </w:rPr>
        <w:t>r uit de VA&gt;</w:t>
      </w:r>
    </w:p>
    <w:p w14:paraId="06B343D1" w14:textId="77777777" w:rsidR="004307A1" w:rsidRPr="00CE3A7C" w:rsidRDefault="004307A1" w:rsidP="004307A1">
      <w:pPr>
        <w:pStyle w:val="Lijstalinea"/>
        <w:numPr>
          <w:ilvl w:val="0"/>
          <w:numId w:val="32"/>
        </w:numPr>
        <w:spacing w:after="0" w:line="240" w:lineRule="auto"/>
        <w:rPr>
          <w:rFonts w:ascii="Times New Roman" w:hAnsi="Times New Roman" w:cs="Times New Roman"/>
          <w:sz w:val="24"/>
          <w:szCs w:val="24"/>
          <w:highlight w:val="yellow"/>
          <w:lang w:eastAsia="nl-NL"/>
        </w:rPr>
      </w:pPr>
      <w:r w:rsidRPr="004307A1">
        <w:rPr>
          <w:rFonts w:cs="Arial"/>
        </w:rPr>
        <w:t>inkoopdossiernr</w:t>
      </w:r>
      <w:r w:rsidRPr="00CE3A7C">
        <w:rPr>
          <w:rFonts w:cs="Arial"/>
          <w:highlight w:val="yellow"/>
        </w:rPr>
        <w:t xml:space="preserve">.:  </w:t>
      </w:r>
      <w:commentRangeStart w:id="10"/>
      <w:r w:rsidRPr="00CE3A7C">
        <w:rPr>
          <w:rFonts w:cs="Arial"/>
          <w:highlight w:val="yellow"/>
        </w:rPr>
        <w:t xml:space="preserve">EVO/MvO/EU </w:t>
      </w:r>
      <w:commentRangeEnd w:id="10"/>
      <w:r w:rsidRPr="00CE3A7C">
        <w:rPr>
          <w:rStyle w:val="Verwijzingopmerking"/>
          <w:rFonts w:ascii="Arial" w:eastAsia="Times New Roman" w:hAnsi="Arial" w:cs="Times New Roman"/>
          <w:highlight w:val="yellow"/>
        </w:rPr>
        <w:commentReference w:id="10"/>
      </w:r>
      <w:r w:rsidRPr="00CE3A7C">
        <w:rPr>
          <w:rFonts w:cs="Arial"/>
          <w:highlight w:val="yellow"/>
        </w:rPr>
        <w:t>x</w:t>
      </w:r>
      <w:commentRangeStart w:id="11"/>
      <w:r w:rsidRPr="00CE3A7C">
        <w:rPr>
          <w:rFonts w:cs="Arial"/>
          <w:highlight w:val="yellow"/>
        </w:rPr>
        <w:t>xxxx</w:t>
      </w:r>
      <w:commentRangeEnd w:id="11"/>
      <w:r w:rsidRPr="00CE3A7C">
        <w:rPr>
          <w:rStyle w:val="Verwijzingopmerking"/>
          <w:rFonts w:ascii="Arial" w:eastAsia="Times New Roman" w:hAnsi="Arial" w:cs="Times New Roman"/>
          <w:highlight w:val="yellow"/>
        </w:rPr>
        <w:commentReference w:id="11"/>
      </w:r>
      <w:r w:rsidRPr="00CE3A7C">
        <w:rPr>
          <w:rFonts w:ascii="Times New Roman" w:hAnsi="Times New Roman"/>
          <w:sz w:val="24"/>
          <w:szCs w:val="24"/>
          <w:highlight w:val="yellow"/>
          <w:lang w:eastAsia="nl-NL"/>
        </w:rPr>
        <w:t xml:space="preserve"> </w:t>
      </w:r>
    </w:p>
    <w:p w14:paraId="31B082B9" w14:textId="77777777" w:rsidR="004307A1" w:rsidRPr="004307A1" w:rsidRDefault="004307A1" w:rsidP="004307A1">
      <w:pPr>
        <w:tabs>
          <w:tab w:val="left" w:pos="993"/>
        </w:tabs>
        <w:spacing w:after="0" w:line="240" w:lineRule="auto"/>
        <w:ind w:left="1350"/>
        <w:rPr>
          <w:lang w:eastAsia="nl-NL"/>
        </w:rPr>
      </w:pPr>
    </w:p>
    <w:p w14:paraId="49F609C5" w14:textId="77777777" w:rsidR="00616778" w:rsidRPr="00BF7A73" w:rsidRDefault="00616778" w:rsidP="00BF7A73">
      <w:pPr>
        <w:pStyle w:val="Geenafstand"/>
        <w:tabs>
          <w:tab w:val="left" w:pos="993"/>
        </w:tabs>
        <w:ind w:left="567"/>
      </w:pPr>
      <w:bookmarkStart w:id="12" w:name="_Hlk97821124"/>
      <w:r w:rsidRPr="00BF7A73">
        <w:t>Gemeente Zwartewaterland</w:t>
      </w:r>
    </w:p>
    <w:p w14:paraId="7EE19F02" w14:textId="77777777" w:rsidR="00616778" w:rsidRPr="00BF7A73" w:rsidRDefault="00616778" w:rsidP="00BF7A73">
      <w:pPr>
        <w:pStyle w:val="Geenafstand"/>
        <w:tabs>
          <w:tab w:val="left" w:pos="993"/>
        </w:tabs>
        <w:ind w:left="567"/>
      </w:pPr>
      <w:r w:rsidRPr="00BF7A73">
        <w:t>t.a.v. Crediteurenadministratie</w:t>
      </w:r>
    </w:p>
    <w:p w14:paraId="309E04C4" w14:textId="6F475FCF" w:rsidR="00616778" w:rsidRPr="00BF7A73" w:rsidRDefault="00616778" w:rsidP="00BF7A73">
      <w:pPr>
        <w:pStyle w:val="Geenafstand"/>
        <w:tabs>
          <w:tab w:val="left" w:pos="993"/>
        </w:tabs>
        <w:ind w:left="567"/>
      </w:pPr>
      <w:r w:rsidRPr="00BF7A73">
        <w:t>Postbus 23</w:t>
      </w:r>
      <w:r w:rsidRPr="00BF7A73">
        <w:tab/>
      </w:r>
    </w:p>
    <w:p w14:paraId="3929A28E" w14:textId="77777777" w:rsidR="00616778" w:rsidRPr="00BF7A73" w:rsidRDefault="00616778" w:rsidP="00BF7A73">
      <w:pPr>
        <w:pStyle w:val="Geenafstand"/>
        <w:tabs>
          <w:tab w:val="left" w:pos="993"/>
        </w:tabs>
        <w:ind w:left="567"/>
      </w:pPr>
      <w:r w:rsidRPr="00BF7A73">
        <w:t>8060 AA  Hasselt</w:t>
      </w:r>
    </w:p>
    <w:p w14:paraId="0D4DE2C7" w14:textId="533B5389" w:rsidR="00616778" w:rsidRPr="00BF7A73" w:rsidRDefault="00BF7A73" w:rsidP="00BF7A73">
      <w:pPr>
        <w:pStyle w:val="Geenafstand"/>
        <w:tabs>
          <w:tab w:val="left" w:pos="993"/>
        </w:tabs>
        <w:ind w:left="567"/>
      </w:pPr>
      <w:r>
        <w:tab/>
      </w:r>
      <w:r w:rsidR="00616778" w:rsidRPr="00BF7A73">
        <w:t>U dient de factuur digitaal (in PDF formaat)</w:t>
      </w:r>
      <w:r w:rsidR="009B4C0C">
        <w:t xml:space="preserve"> te</w:t>
      </w:r>
      <w:r w:rsidR="00616778" w:rsidRPr="00BF7A73">
        <w:t xml:space="preserve"> verzenden aan:  </w:t>
      </w:r>
      <w:r w:rsidR="009B4C0C">
        <w:tab/>
      </w:r>
      <w:hyperlink r:id="rId21" w:history="1">
        <w:r w:rsidR="009B4C0C" w:rsidRPr="00D7424C">
          <w:rPr>
            <w:rStyle w:val="Hyperlink"/>
          </w:rPr>
          <w:t xml:space="preserve">boekhouding@zwartewaterland.nl </w:t>
        </w:r>
      </w:hyperlink>
    </w:p>
    <w:p w14:paraId="51640DC8" w14:textId="77777777" w:rsidR="004307A1" w:rsidRDefault="00BF7A73" w:rsidP="00BF7A73">
      <w:pPr>
        <w:pStyle w:val="Geenafstand"/>
        <w:tabs>
          <w:tab w:val="left" w:pos="993"/>
        </w:tabs>
        <w:ind w:left="567"/>
      </w:pPr>
      <w:r>
        <w:tab/>
      </w:r>
      <w:r w:rsidR="00616778" w:rsidRPr="00BF7A73">
        <w:t xml:space="preserve">Op de facturen dient u de volgende kenmerken op te nemen: </w:t>
      </w:r>
    </w:p>
    <w:p w14:paraId="2C4A25F3" w14:textId="77777777" w:rsidR="004307A1" w:rsidRPr="004307A1" w:rsidRDefault="004307A1" w:rsidP="00241E97">
      <w:pPr>
        <w:pStyle w:val="Lijstalinea"/>
        <w:numPr>
          <w:ilvl w:val="0"/>
          <w:numId w:val="33"/>
        </w:numPr>
        <w:spacing w:after="0" w:line="240" w:lineRule="auto"/>
        <w:rPr>
          <w:rFonts w:ascii="Times New Roman" w:hAnsi="Times New Roman" w:cs="Times New Roman"/>
          <w:sz w:val="24"/>
          <w:szCs w:val="24"/>
          <w:lang w:eastAsia="nl-NL"/>
        </w:rPr>
      </w:pPr>
      <w:r w:rsidRPr="004307A1">
        <w:rPr>
          <w:rFonts w:cs="Arial"/>
        </w:rPr>
        <w:t>inkoopdossiernr</w:t>
      </w:r>
      <w:r w:rsidRPr="00CE3A7C">
        <w:rPr>
          <w:rFonts w:cs="Arial"/>
          <w:highlight w:val="yellow"/>
        </w:rPr>
        <w:t xml:space="preserve">.:  </w:t>
      </w:r>
      <w:commentRangeStart w:id="13"/>
      <w:r w:rsidRPr="00CE3A7C">
        <w:rPr>
          <w:rFonts w:cs="Arial"/>
          <w:highlight w:val="yellow"/>
        </w:rPr>
        <w:t xml:space="preserve">EVO/MvO/EU </w:t>
      </w:r>
      <w:commentRangeEnd w:id="13"/>
      <w:r w:rsidRPr="00CE3A7C">
        <w:rPr>
          <w:rStyle w:val="Verwijzingopmerking"/>
          <w:rFonts w:ascii="Arial" w:eastAsia="Times New Roman" w:hAnsi="Arial" w:cs="Times New Roman"/>
          <w:highlight w:val="yellow"/>
        </w:rPr>
        <w:commentReference w:id="13"/>
      </w:r>
      <w:r w:rsidRPr="00CE3A7C">
        <w:rPr>
          <w:rFonts w:cs="Arial"/>
          <w:highlight w:val="yellow"/>
        </w:rPr>
        <w:t>x</w:t>
      </w:r>
      <w:commentRangeStart w:id="14"/>
      <w:r w:rsidRPr="00CE3A7C">
        <w:rPr>
          <w:rFonts w:cs="Arial"/>
          <w:highlight w:val="yellow"/>
        </w:rPr>
        <w:t>xxxx</w:t>
      </w:r>
      <w:commentRangeEnd w:id="14"/>
      <w:r w:rsidRPr="00CE3A7C">
        <w:rPr>
          <w:rStyle w:val="Verwijzingopmerking"/>
          <w:rFonts w:ascii="Arial" w:eastAsia="Times New Roman" w:hAnsi="Arial" w:cs="Times New Roman"/>
          <w:highlight w:val="yellow"/>
        </w:rPr>
        <w:commentReference w:id="14"/>
      </w:r>
      <w:r w:rsidRPr="004307A1">
        <w:rPr>
          <w:rFonts w:ascii="Times New Roman" w:hAnsi="Times New Roman"/>
          <w:sz w:val="24"/>
          <w:szCs w:val="24"/>
          <w:lang w:eastAsia="nl-NL"/>
        </w:rPr>
        <w:t xml:space="preserve"> </w:t>
      </w:r>
    </w:p>
    <w:p w14:paraId="0001A0D2" w14:textId="0FDAA120" w:rsidR="00616778" w:rsidRPr="00BF7A73" w:rsidRDefault="00616778" w:rsidP="00241E97">
      <w:pPr>
        <w:pStyle w:val="Geenafstand"/>
        <w:numPr>
          <w:ilvl w:val="0"/>
          <w:numId w:val="33"/>
        </w:numPr>
        <w:tabs>
          <w:tab w:val="left" w:pos="993"/>
        </w:tabs>
      </w:pPr>
      <w:r w:rsidRPr="00BF7A73">
        <w:rPr>
          <w:highlight w:val="yellow"/>
        </w:rPr>
        <w:t>????</w:t>
      </w:r>
    </w:p>
    <w:bookmarkEnd w:id="12"/>
    <w:p w14:paraId="5983586D" w14:textId="7BCB2C72" w:rsidR="00616778" w:rsidRDefault="00616778" w:rsidP="00BF7A73">
      <w:pPr>
        <w:tabs>
          <w:tab w:val="left" w:pos="993"/>
        </w:tabs>
        <w:spacing w:line="240" w:lineRule="auto"/>
        <w:ind w:left="567"/>
      </w:pPr>
    </w:p>
    <w:p w14:paraId="1EE43A06" w14:textId="77777777" w:rsidR="00616778" w:rsidRPr="00BF7A73" w:rsidRDefault="00616778" w:rsidP="00BF7A73">
      <w:pPr>
        <w:pStyle w:val="Geenafstand"/>
        <w:tabs>
          <w:tab w:val="left" w:pos="993"/>
        </w:tabs>
        <w:ind w:left="567"/>
      </w:pPr>
      <w:bookmarkStart w:id="15" w:name="_Hlk98145633"/>
      <w:r w:rsidRPr="00BF7A73">
        <w:t>Gemeente Westerveld</w:t>
      </w:r>
    </w:p>
    <w:p w14:paraId="3492B326" w14:textId="545817DE" w:rsidR="00616778" w:rsidRPr="00BF7A73" w:rsidRDefault="00616778" w:rsidP="00BF7A73">
      <w:pPr>
        <w:pStyle w:val="Geenafstand"/>
        <w:tabs>
          <w:tab w:val="left" w:pos="993"/>
        </w:tabs>
        <w:ind w:left="567"/>
      </w:pPr>
      <w:r w:rsidRPr="00BF7A73">
        <w:t xml:space="preserve">t.a.v. </w:t>
      </w:r>
      <w:r w:rsidRPr="00BF7A73">
        <w:rPr>
          <w:highlight w:val="yellow"/>
        </w:rPr>
        <w:t>&lt;naam budgethouder&gt;</w:t>
      </w:r>
    </w:p>
    <w:p w14:paraId="7AEF90C4" w14:textId="77777777" w:rsidR="00616778" w:rsidRPr="00BF7A73" w:rsidRDefault="00616778" w:rsidP="00BF7A73">
      <w:pPr>
        <w:pStyle w:val="Geenafstand"/>
        <w:tabs>
          <w:tab w:val="left" w:pos="993"/>
        </w:tabs>
        <w:ind w:left="567"/>
      </w:pPr>
      <w:r w:rsidRPr="00BF7A73">
        <w:t>Postbus 50</w:t>
      </w:r>
    </w:p>
    <w:p w14:paraId="5391B8D8" w14:textId="77777777" w:rsidR="00616778" w:rsidRPr="00BF7A73" w:rsidRDefault="00616778" w:rsidP="00BF7A73">
      <w:pPr>
        <w:pStyle w:val="Geenafstand"/>
        <w:tabs>
          <w:tab w:val="left" w:pos="993"/>
        </w:tabs>
        <w:ind w:left="567"/>
      </w:pPr>
      <w:r w:rsidRPr="00BF7A73">
        <w:t>7970 AB Havelte</w:t>
      </w:r>
    </w:p>
    <w:p w14:paraId="186D2A3C" w14:textId="02F17CDF" w:rsidR="00616778" w:rsidRPr="008A739C" w:rsidRDefault="00616778" w:rsidP="00BF7A73">
      <w:pPr>
        <w:pStyle w:val="Geenafstand"/>
        <w:tabs>
          <w:tab w:val="left" w:pos="993"/>
        </w:tabs>
        <w:ind w:left="1440" w:hanging="447"/>
        <w:rPr>
          <w:rFonts w:ascii="Arial" w:hAnsi="Arial" w:cs="Arial"/>
          <w:lang w:eastAsia="en-US"/>
        </w:rPr>
      </w:pPr>
      <w:r w:rsidRPr="00BF7A73">
        <w:t>U dient de factuur digitaal (in PDF formaat)  verzenden aan</w:t>
      </w:r>
      <w:r w:rsidR="00BF7A73">
        <w:t>:</w:t>
      </w:r>
      <w:r w:rsidRPr="008A739C">
        <w:rPr>
          <w:rFonts w:ascii="Arial" w:hAnsi="Arial"/>
          <w:lang w:eastAsia="en-US"/>
        </w:rPr>
        <w:t xml:space="preserve"> </w:t>
      </w:r>
      <w:hyperlink r:id="rId22" w:history="1">
        <w:r w:rsidR="00BF7A73" w:rsidRPr="00D97140">
          <w:rPr>
            <w:rStyle w:val="Hyperlink"/>
          </w:rPr>
          <w:t>IngekomenFacturen@gemeentewesterveld.nl</w:t>
        </w:r>
      </w:hyperlink>
      <w:r w:rsidRPr="008A739C">
        <w:rPr>
          <w:rFonts w:ascii="Arial" w:hAnsi="Arial" w:cs="Arial"/>
          <w:lang w:eastAsia="en-US"/>
        </w:rPr>
        <w:t xml:space="preserve"> </w:t>
      </w:r>
    </w:p>
    <w:p w14:paraId="2EFA0BA0" w14:textId="59951D38" w:rsidR="00616778" w:rsidRPr="00BF7A73" w:rsidRDefault="00BF7A73" w:rsidP="00BF7A73">
      <w:pPr>
        <w:pStyle w:val="Geenafstand"/>
        <w:tabs>
          <w:tab w:val="left" w:pos="993"/>
        </w:tabs>
        <w:ind w:left="567"/>
      </w:pPr>
      <w:r>
        <w:tab/>
      </w:r>
      <w:r w:rsidR="00616778" w:rsidRPr="00BF7A73">
        <w:t>Op de facturen dient u de volgende kenmerken op te nemen:</w:t>
      </w:r>
    </w:p>
    <w:p w14:paraId="499CCC12" w14:textId="77777777" w:rsidR="00616778" w:rsidRPr="008A739C" w:rsidRDefault="00616778" w:rsidP="00BF7A73">
      <w:pPr>
        <w:numPr>
          <w:ilvl w:val="1"/>
          <w:numId w:val="26"/>
        </w:numPr>
        <w:tabs>
          <w:tab w:val="left" w:pos="993"/>
        </w:tabs>
        <w:spacing w:after="0" w:line="252" w:lineRule="auto"/>
        <w:rPr>
          <w:rFonts w:cs="Arial"/>
        </w:rPr>
      </w:pPr>
      <w:r w:rsidRPr="008A739C">
        <w:rPr>
          <w:rFonts w:cs="Arial"/>
        </w:rPr>
        <w:t>Boekingscombinatie (FCL</w:t>
      </w:r>
      <w:r>
        <w:rPr>
          <w:rFonts w:cs="Arial"/>
        </w:rPr>
        <w:t xml:space="preserve"> </w:t>
      </w:r>
      <w:r w:rsidRPr="008A739C">
        <w:rPr>
          <w:rFonts w:cs="Arial"/>
          <w:highlight w:val="yellow"/>
        </w:rPr>
        <w:t>……</w:t>
      </w:r>
      <w:r>
        <w:rPr>
          <w:rFonts w:cs="Arial"/>
        </w:rPr>
        <w:t xml:space="preserve">. </w:t>
      </w:r>
      <w:r w:rsidRPr="008A739C">
        <w:rPr>
          <w:rFonts w:cs="Arial"/>
        </w:rPr>
        <w:t>/</w:t>
      </w:r>
      <w:r>
        <w:rPr>
          <w:rFonts w:cs="Arial"/>
        </w:rPr>
        <w:t xml:space="preserve"> </w:t>
      </w:r>
      <w:r w:rsidRPr="008A739C">
        <w:rPr>
          <w:rFonts w:cs="Arial"/>
        </w:rPr>
        <w:t>ECL</w:t>
      </w:r>
      <w:r w:rsidRPr="008A739C">
        <w:rPr>
          <w:rFonts w:cs="Arial"/>
          <w:highlight w:val="yellow"/>
        </w:rPr>
        <w:t>…..</w:t>
      </w:r>
      <w:r w:rsidRPr="008A739C">
        <w:rPr>
          <w:rFonts w:cs="Arial"/>
        </w:rPr>
        <w:t>)</w:t>
      </w:r>
    </w:p>
    <w:p w14:paraId="1F4DAB4D" w14:textId="503F7EF6" w:rsidR="00616778" w:rsidRPr="008A739C" w:rsidRDefault="00616778" w:rsidP="00BF7A73">
      <w:pPr>
        <w:numPr>
          <w:ilvl w:val="1"/>
          <w:numId w:val="26"/>
        </w:numPr>
        <w:tabs>
          <w:tab w:val="left" w:pos="993"/>
        </w:tabs>
        <w:spacing w:after="0" w:line="252" w:lineRule="auto"/>
        <w:rPr>
          <w:rFonts w:cs="Arial"/>
          <w:highlight w:val="yellow"/>
        </w:rPr>
      </w:pPr>
      <w:r>
        <w:rPr>
          <w:rFonts w:cs="Arial"/>
          <w:highlight w:val="yellow"/>
        </w:rPr>
        <w:t>&lt;</w:t>
      </w:r>
      <w:r w:rsidRPr="008A739C">
        <w:rPr>
          <w:rFonts w:cs="Arial"/>
          <w:highlight w:val="yellow"/>
        </w:rPr>
        <w:t>Initialen budgethouder</w:t>
      </w:r>
      <w:r>
        <w:rPr>
          <w:rFonts w:cs="Arial"/>
          <w:highlight w:val="yellow"/>
        </w:rPr>
        <w:t>&gt;</w:t>
      </w:r>
    </w:p>
    <w:p w14:paraId="01B17DDF" w14:textId="77777777" w:rsidR="00616778" w:rsidRPr="008A739C" w:rsidRDefault="00616778" w:rsidP="00BF7A73">
      <w:pPr>
        <w:numPr>
          <w:ilvl w:val="1"/>
          <w:numId w:val="26"/>
        </w:numPr>
        <w:tabs>
          <w:tab w:val="left" w:pos="993"/>
        </w:tabs>
        <w:spacing w:after="0" w:line="252" w:lineRule="auto"/>
        <w:rPr>
          <w:rFonts w:cs="Arial"/>
          <w:highlight w:val="yellow"/>
        </w:rPr>
      </w:pPr>
      <w:r w:rsidRPr="008A739C">
        <w:rPr>
          <w:rFonts w:cs="Arial"/>
          <w:highlight w:val="yellow"/>
        </w:rPr>
        <w:t xml:space="preserve">&lt;Zaaknummer&gt; </w:t>
      </w:r>
    </w:p>
    <w:bookmarkEnd w:id="15"/>
    <w:p w14:paraId="72D08567" w14:textId="0265F625" w:rsidR="00616778" w:rsidRDefault="00616778" w:rsidP="00BB01E1">
      <w:pPr>
        <w:tabs>
          <w:tab w:val="left" w:pos="993"/>
        </w:tabs>
        <w:spacing w:line="240" w:lineRule="auto"/>
      </w:pPr>
    </w:p>
    <w:p w14:paraId="22295E3A" w14:textId="77777777" w:rsidR="009A3DB6" w:rsidRPr="009A3DB6" w:rsidRDefault="009A3DB6" w:rsidP="009A3DB6">
      <w:pPr>
        <w:pStyle w:val="Geenafstand"/>
        <w:tabs>
          <w:tab w:val="left" w:pos="993"/>
        </w:tabs>
        <w:ind w:left="567"/>
      </w:pPr>
      <w:r w:rsidRPr="009A3DB6">
        <w:t>Gemeente Ommen</w:t>
      </w:r>
    </w:p>
    <w:p w14:paraId="2810933D" w14:textId="77777777" w:rsidR="009A3DB6" w:rsidRPr="009A3DB6" w:rsidRDefault="009A3DB6" w:rsidP="009A3DB6">
      <w:pPr>
        <w:pStyle w:val="Geenafstand"/>
        <w:tabs>
          <w:tab w:val="left" w:pos="993"/>
        </w:tabs>
        <w:ind w:left="567"/>
      </w:pPr>
      <w:r w:rsidRPr="009A3DB6">
        <w:t>T.a.v.: Crediteurenadministratie</w:t>
      </w:r>
    </w:p>
    <w:p w14:paraId="1EED5F88" w14:textId="77777777" w:rsidR="009A3DB6" w:rsidRPr="009A3DB6" w:rsidRDefault="009A3DB6" w:rsidP="009A3DB6">
      <w:pPr>
        <w:pStyle w:val="Geenafstand"/>
        <w:tabs>
          <w:tab w:val="left" w:pos="993"/>
        </w:tabs>
        <w:ind w:left="567"/>
      </w:pPr>
      <w:r w:rsidRPr="009A3DB6">
        <w:lastRenderedPageBreak/>
        <w:t>Postbus 100</w:t>
      </w:r>
    </w:p>
    <w:p w14:paraId="1376AC1E" w14:textId="77777777" w:rsidR="009A3DB6" w:rsidRPr="009A3DB6" w:rsidRDefault="009A3DB6" w:rsidP="009A3DB6">
      <w:pPr>
        <w:pStyle w:val="Geenafstand"/>
        <w:tabs>
          <w:tab w:val="left" w:pos="993"/>
        </w:tabs>
        <w:ind w:left="567"/>
      </w:pPr>
      <w:r w:rsidRPr="009A3DB6">
        <w:t>7730 AC Ommen</w:t>
      </w:r>
    </w:p>
    <w:p w14:paraId="4AB5A7DB" w14:textId="7917B851" w:rsidR="009A3DB6" w:rsidRPr="009A3DB6" w:rsidRDefault="009A3DB6" w:rsidP="009A3DB6">
      <w:pPr>
        <w:pStyle w:val="Geenafstand"/>
        <w:tabs>
          <w:tab w:val="left" w:pos="993"/>
        </w:tabs>
        <w:ind w:left="993"/>
      </w:pPr>
      <w:r w:rsidRPr="009A3DB6">
        <w:t xml:space="preserve">U dient de factuur digitaal (in PDF formaat)  verzenden aan: </w:t>
      </w:r>
      <w:hyperlink r:id="rId23" w:history="1">
        <w:r w:rsidRPr="00157D1D">
          <w:rPr>
            <w:rStyle w:val="Hyperlink"/>
          </w:rPr>
          <w:t xml:space="preserve">facturen@ommen.nl  </w:t>
        </w:r>
      </w:hyperlink>
    </w:p>
    <w:p w14:paraId="35F555CD" w14:textId="77777777" w:rsidR="009A3DB6" w:rsidRPr="009A3DB6" w:rsidRDefault="009A3DB6" w:rsidP="009A3DB6">
      <w:pPr>
        <w:pStyle w:val="Geenafstand"/>
        <w:tabs>
          <w:tab w:val="left" w:pos="993"/>
        </w:tabs>
        <w:ind w:left="993"/>
      </w:pPr>
      <w:r w:rsidRPr="009A3DB6">
        <w:t xml:space="preserve">Op de facturen dient u het volgende kenmerk op te nemen: </w:t>
      </w:r>
      <w:r w:rsidRPr="009A3DB6">
        <w:rPr>
          <w:highlight w:val="yellow"/>
        </w:rPr>
        <w:t>????</w:t>
      </w:r>
    </w:p>
    <w:p w14:paraId="1CA08ADD" w14:textId="77777777" w:rsidR="009A3DB6" w:rsidRDefault="009A3DB6" w:rsidP="00BB01E1">
      <w:pPr>
        <w:tabs>
          <w:tab w:val="left" w:pos="993"/>
        </w:tabs>
        <w:spacing w:line="240" w:lineRule="auto"/>
      </w:pPr>
    </w:p>
    <w:p w14:paraId="449AB348" w14:textId="77777777" w:rsidR="00616778" w:rsidRDefault="00616778" w:rsidP="00BF7A73">
      <w:pPr>
        <w:pStyle w:val="Geenafstand"/>
        <w:tabs>
          <w:tab w:val="left" w:pos="993"/>
        </w:tabs>
        <w:ind w:left="567"/>
      </w:pPr>
      <w:r>
        <w:t>Provincie Overijssel</w:t>
      </w:r>
    </w:p>
    <w:p w14:paraId="7DDCBC86" w14:textId="72B88613" w:rsidR="00616778" w:rsidRDefault="00616778" w:rsidP="00BF7A73">
      <w:pPr>
        <w:pStyle w:val="Geenafstand"/>
        <w:tabs>
          <w:tab w:val="left" w:pos="993"/>
        </w:tabs>
        <w:ind w:left="567"/>
      </w:pPr>
      <w:r w:rsidRPr="00845142">
        <w:t>t.a.v</w:t>
      </w:r>
      <w:r w:rsidRPr="00BF7A73">
        <w:rPr>
          <w:highlight w:val="yellow"/>
        </w:rPr>
        <w:t xml:space="preserve">. </w:t>
      </w:r>
      <w:r w:rsidRPr="00BF7A73">
        <w:rPr>
          <w:highlight w:val="yellow"/>
        </w:rPr>
        <w:fldChar w:fldCharType="begin">
          <w:ffData>
            <w:name w:val="Text24"/>
            <w:enabled/>
            <w:calcOnExit w:val="0"/>
            <w:textInput>
              <w:default w:val="&lt;naam/team&gt;"/>
            </w:textInput>
          </w:ffData>
        </w:fldChar>
      </w:r>
      <w:r w:rsidRPr="00BF7A73">
        <w:rPr>
          <w:highlight w:val="yellow"/>
        </w:rPr>
        <w:instrText xml:space="preserve"> FORMTEXT </w:instrText>
      </w:r>
      <w:r w:rsidRPr="00BF7A73">
        <w:rPr>
          <w:highlight w:val="yellow"/>
        </w:rPr>
      </w:r>
      <w:r w:rsidRPr="00BF7A73">
        <w:rPr>
          <w:highlight w:val="yellow"/>
        </w:rPr>
        <w:fldChar w:fldCharType="separate"/>
      </w:r>
      <w:r w:rsidRPr="00BF7A73">
        <w:rPr>
          <w:highlight w:val="yellow"/>
        </w:rPr>
        <w:t>&lt;naam/team&gt;</w:t>
      </w:r>
      <w:r w:rsidRPr="00BF7A73">
        <w:rPr>
          <w:highlight w:val="yellow"/>
        </w:rPr>
        <w:fldChar w:fldCharType="end"/>
      </w:r>
      <w:r w:rsidRPr="00845142">
        <w:t xml:space="preserve"> </w:t>
      </w:r>
    </w:p>
    <w:p w14:paraId="18396C0D" w14:textId="0DA2EC10" w:rsidR="00616778" w:rsidRDefault="00616778" w:rsidP="00BF7A73">
      <w:pPr>
        <w:pStyle w:val="Geenafstand"/>
        <w:tabs>
          <w:tab w:val="left" w:pos="993"/>
        </w:tabs>
        <w:ind w:left="567"/>
      </w:pPr>
      <w:r w:rsidRPr="00845142">
        <w:t>Postbus 10078</w:t>
      </w:r>
    </w:p>
    <w:p w14:paraId="6DF2DC80" w14:textId="77777777" w:rsidR="00616778" w:rsidRDefault="00616778" w:rsidP="00BF7A73">
      <w:pPr>
        <w:pStyle w:val="Geenafstand"/>
        <w:tabs>
          <w:tab w:val="left" w:pos="993"/>
        </w:tabs>
        <w:ind w:left="567"/>
      </w:pPr>
      <w:r w:rsidRPr="00845142">
        <w:t>8000</w:t>
      </w:r>
      <w:r>
        <w:t> </w:t>
      </w:r>
      <w:r w:rsidRPr="00845142">
        <w:t>GB Zwolle</w:t>
      </w:r>
    </w:p>
    <w:p w14:paraId="096AA9FE" w14:textId="58A5C0E6" w:rsidR="00595A2D" w:rsidRPr="00241E97" w:rsidRDefault="00C0128D" w:rsidP="00595A2D">
      <w:pPr>
        <w:pStyle w:val="paragraph"/>
        <w:spacing w:before="0" w:beforeAutospacing="0" w:after="0" w:afterAutospacing="0"/>
        <w:ind w:left="720"/>
        <w:textAlignment w:val="baseline"/>
        <w:rPr>
          <w:rFonts w:asciiTheme="minorHAnsi" w:hAnsiTheme="minorHAnsi" w:cstheme="minorHAnsi"/>
          <w:sz w:val="22"/>
          <w:szCs w:val="22"/>
        </w:rPr>
      </w:pPr>
      <w:r w:rsidRPr="00241E97">
        <w:rPr>
          <w:rStyle w:val="normaltextrun"/>
          <w:rFonts w:asciiTheme="minorHAnsi" w:hAnsiTheme="minorHAnsi" w:cstheme="minorHAnsi"/>
          <w:color w:val="000000"/>
          <w:sz w:val="22"/>
          <w:szCs w:val="22"/>
        </w:rPr>
        <w:t xml:space="preserve">U dient </w:t>
      </w:r>
      <w:r w:rsidR="00595A2D" w:rsidRPr="00241E97">
        <w:rPr>
          <w:rStyle w:val="normaltextrun"/>
          <w:rFonts w:asciiTheme="minorHAnsi" w:hAnsiTheme="minorHAnsi" w:cstheme="minorHAnsi"/>
          <w:color w:val="000000"/>
          <w:sz w:val="22"/>
          <w:szCs w:val="22"/>
        </w:rPr>
        <w:t>uw factu</w:t>
      </w:r>
      <w:r w:rsidRPr="00241E97">
        <w:rPr>
          <w:rStyle w:val="normaltextrun"/>
          <w:rFonts w:asciiTheme="minorHAnsi" w:hAnsiTheme="minorHAnsi" w:cstheme="minorHAnsi"/>
          <w:color w:val="000000"/>
          <w:sz w:val="22"/>
          <w:szCs w:val="22"/>
        </w:rPr>
        <w:t>u</w:t>
      </w:r>
      <w:r w:rsidR="00595A2D" w:rsidRPr="00241E97">
        <w:rPr>
          <w:rStyle w:val="normaltextrun"/>
          <w:rFonts w:asciiTheme="minorHAnsi" w:hAnsiTheme="minorHAnsi" w:cstheme="minorHAnsi"/>
          <w:color w:val="000000"/>
          <w:sz w:val="22"/>
          <w:szCs w:val="22"/>
        </w:rPr>
        <w:t xml:space="preserve">r volledig en digitaal aan te leveren in de vorm van een </w:t>
      </w:r>
      <w:r w:rsidR="00595A2D" w:rsidRPr="00241E97">
        <w:rPr>
          <w:rStyle w:val="normaltextrun"/>
          <w:rFonts w:asciiTheme="minorHAnsi" w:hAnsiTheme="minorHAnsi" w:cstheme="minorHAnsi"/>
          <w:b/>
          <w:bCs/>
          <w:color w:val="000000"/>
          <w:sz w:val="22"/>
          <w:szCs w:val="22"/>
        </w:rPr>
        <w:t>e-factuur</w:t>
      </w:r>
      <w:r w:rsidRPr="00241E97">
        <w:rPr>
          <w:rStyle w:val="normaltextrun"/>
          <w:rFonts w:asciiTheme="minorHAnsi" w:hAnsiTheme="minorHAnsi" w:cstheme="minorHAnsi"/>
          <w:b/>
          <w:bCs/>
          <w:color w:val="000000"/>
          <w:sz w:val="22"/>
          <w:szCs w:val="22"/>
        </w:rPr>
        <w:t xml:space="preserve"> </w:t>
      </w:r>
      <w:r w:rsidRPr="00241E97">
        <w:rPr>
          <w:rStyle w:val="normaltextrun"/>
          <w:rFonts w:asciiTheme="minorHAnsi" w:hAnsiTheme="minorHAnsi" w:cstheme="minorHAnsi"/>
          <w:color w:val="000000"/>
          <w:sz w:val="22"/>
          <w:szCs w:val="22"/>
        </w:rPr>
        <w:t xml:space="preserve">via het netwerk van </w:t>
      </w:r>
      <w:r w:rsidRPr="00241E97">
        <w:rPr>
          <w:rStyle w:val="spellingerror"/>
          <w:rFonts w:asciiTheme="minorHAnsi" w:hAnsiTheme="minorHAnsi" w:cstheme="minorHAnsi"/>
          <w:color w:val="000000"/>
          <w:sz w:val="22"/>
          <w:szCs w:val="22"/>
        </w:rPr>
        <w:t>Peppol</w:t>
      </w:r>
      <w:r w:rsidR="00595A2D" w:rsidRPr="00241E97">
        <w:rPr>
          <w:rStyle w:val="normaltextrun"/>
          <w:rFonts w:asciiTheme="minorHAnsi" w:hAnsiTheme="minorHAnsi" w:cstheme="minorHAnsi"/>
          <w:color w:val="000000"/>
          <w:sz w:val="22"/>
          <w:szCs w:val="22"/>
        </w:rPr>
        <w:t xml:space="preserve">. Op de factuur dient u </w:t>
      </w:r>
      <w:r w:rsidRPr="00241E97">
        <w:rPr>
          <w:rStyle w:val="normaltextrun"/>
          <w:rFonts w:asciiTheme="minorHAnsi" w:hAnsiTheme="minorHAnsi" w:cstheme="minorHAnsi"/>
          <w:color w:val="000000"/>
          <w:sz w:val="22"/>
          <w:szCs w:val="22"/>
        </w:rPr>
        <w:t xml:space="preserve">ook </w:t>
      </w:r>
      <w:r w:rsidR="00595A2D" w:rsidRPr="00241E97">
        <w:rPr>
          <w:rStyle w:val="normaltextrun"/>
          <w:rFonts w:asciiTheme="minorHAnsi" w:hAnsiTheme="minorHAnsi" w:cstheme="minorHAnsi"/>
          <w:color w:val="000000"/>
          <w:sz w:val="22"/>
          <w:szCs w:val="22"/>
        </w:rPr>
        <w:t>het inkoopdocumentnummer en uw contactpersoon te vermelden. </w:t>
      </w:r>
      <w:r w:rsidR="00595A2D" w:rsidRPr="00241E97">
        <w:rPr>
          <w:rStyle w:val="eop"/>
          <w:rFonts w:asciiTheme="minorHAnsi" w:hAnsiTheme="minorHAnsi" w:cstheme="minorHAnsi"/>
          <w:color w:val="000000"/>
          <w:sz w:val="22"/>
          <w:szCs w:val="22"/>
        </w:rPr>
        <w:t> </w:t>
      </w:r>
    </w:p>
    <w:p w14:paraId="00F02E93" w14:textId="114F5CF6" w:rsidR="00595A2D" w:rsidRPr="00241E97" w:rsidRDefault="00595A2D" w:rsidP="00595A2D">
      <w:pPr>
        <w:pStyle w:val="paragraph"/>
        <w:spacing w:before="0" w:beforeAutospacing="0" w:after="0" w:afterAutospacing="0"/>
        <w:ind w:left="720"/>
        <w:textAlignment w:val="baseline"/>
        <w:rPr>
          <w:rStyle w:val="eop"/>
          <w:rFonts w:asciiTheme="minorHAnsi" w:hAnsiTheme="minorHAnsi" w:cstheme="minorHAnsi"/>
          <w:color w:val="000000"/>
          <w:sz w:val="22"/>
          <w:szCs w:val="22"/>
        </w:rPr>
      </w:pPr>
      <w:r w:rsidRPr="00241E97">
        <w:rPr>
          <w:rStyle w:val="normaltextrun"/>
          <w:rFonts w:asciiTheme="minorHAnsi" w:hAnsiTheme="minorHAnsi" w:cstheme="minorHAnsi"/>
          <w:color w:val="000000"/>
          <w:sz w:val="22"/>
          <w:szCs w:val="22"/>
        </w:rPr>
        <w:t xml:space="preserve">Meer informatie over hoe u een e-factuur kunt versturen vindt u op </w:t>
      </w:r>
      <w:hyperlink r:id="rId24" w:tgtFrame="_blank" w:history="1">
        <w:r w:rsidRPr="00241E97">
          <w:rPr>
            <w:rStyle w:val="normaltextrun"/>
            <w:rFonts w:asciiTheme="minorHAnsi" w:hAnsiTheme="minorHAnsi" w:cstheme="minorHAnsi"/>
            <w:color w:val="0563C1"/>
            <w:sz w:val="22"/>
            <w:szCs w:val="22"/>
            <w:u w:val="single"/>
          </w:rPr>
          <w:t>E-facturen sturen naar de provincie - Provincie Overijssel</w:t>
        </w:r>
      </w:hyperlink>
      <w:r w:rsidR="00391507" w:rsidRPr="00241E97">
        <w:rPr>
          <w:rStyle w:val="eop"/>
          <w:rFonts w:asciiTheme="minorHAnsi" w:hAnsiTheme="minorHAnsi" w:cstheme="minorHAnsi"/>
          <w:color w:val="000000"/>
          <w:sz w:val="22"/>
          <w:szCs w:val="22"/>
        </w:rPr>
        <w:t>.</w:t>
      </w:r>
      <w:r w:rsidRPr="00241E97">
        <w:rPr>
          <w:rStyle w:val="normaltextrun"/>
          <w:rFonts w:asciiTheme="minorHAnsi" w:hAnsiTheme="minorHAnsi" w:cstheme="minorHAnsi"/>
          <w:color w:val="000000"/>
          <w:sz w:val="22"/>
          <w:szCs w:val="22"/>
        </w:rPr>
        <w:t xml:space="preserve">  Indien uw software er om vraagt, ons nummer is: </w:t>
      </w:r>
      <w:r w:rsidRPr="00241E97">
        <w:rPr>
          <w:rStyle w:val="contextualspellingandgrammarerror"/>
          <w:rFonts w:asciiTheme="minorHAnsi" w:hAnsiTheme="minorHAnsi" w:cstheme="minorHAnsi"/>
          <w:color w:val="000000"/>
          <w:sz w:val="22"/>
          <w:szCs w:val="22"/>
        </w:rPr>
        <w:t>NL:OINO</w:t>
      </w:r>
      <w:r w:rsidRPr="00241E97">
        <w:rPr>
          <w:rStyle w:val="normaltextrun"/>
          <w:rFonts w:asciiTheme="minorHAnsi" w:hAnsiTheme="minorHAnsi" w:cstheme="minorHAnsi"/>
          <w:color w:val="000000"/>
          <w:sz w:val="22"/>
          <w:szCs w:val="22"/>
        </w:rPr>
        <w:t xml:space="preserve">:00000001001900328000 of het nummer van de KvK 51048329 of ons </w:t>
      </w:r>
      <w:r w:rsidRPr="00241E97">
        <w:rPr>
          <w:rStyle w:val="contextualspellingandgrammarerror"/>
          <w:rFonts w:asciiTheme="minorHAnsi" w:hAnsiTheme="minorHAnsi" w:cstheme="minorHAnsi"/>
          <w:color w:val="000000"/>
          <w:sz w:val="22"/>
          <w:szCs w:val="22"/>
        </w:rPr>
        <w:t>BTW nummer</w:t>
      </w:r>
      <w:r w:rsidRPr="00241E97">
        <w:rPr>
          <w:rStyle w:val="normaltextrun"/>
          <w:rFonts w:asciiTheme="minorHAnsi" w:hAnsiTheme="minorHAnsi" w:cstheme="minorHAnsi"/>
          <w:color w:val="000000"/>
          <w:sz w:val="22"/>
          <w:szCs w:val="22"/>
        </w:rPr>
        <w:t xml:space="preserve"> NL001900328B01</w:t>
      </w:r>
      <w:r w:rsidR="00391507" w:rsidRPr="00241E97">
        <w:rPr>
          <w:rStyle w:val="normaltextrun"/>
          <w:rFonts w:asciiTheme="minorHAnsi" w:hAnsiTheme="minorHAnsi" w:cstheme="minorHAnsi"/>
          <w:color w:val="000000"/>
          <w:sz w:val="22"/>
          <w:szCs w:val="22"/>
        </w:rPr>
        <w:t xml:space="preserve">. </w:t>
      </w:r>
      <w:r w:rsidRPr="00241E97">
        <w:rPr>
          <w:rStyle w:val="eop"/>
          <w:rFonts w:asciiTheme="minorHAnsi" w:hAnsiTheme="minorHAnsi" w:cstheme="minorHAnsi"/>
          <w:color w:val="000000"/>
          <w:sz w:val="22"/>
          <w:szCs w:val="22"/>
        </w:rPr>
        <w:t> </w:t>
      </w:r>
    </w:p>
    <w:p w14:paraId="62DB44A5" w14:textId="77777777" w:rsidR="00391507" w:rsidRPr="00C63BCD" w:rsidRDefault="00391507" w:rsidP="00595A2D">
      <w:pPr>
        <w:pStyle w:val="paragraph"/>
        <w:spacing w:before="0" w:beforeAutospacing="0" w:after="0" w:afterAutospacing="0"/>
        <w:ind w:left="720"/>
        <w:textAlignment w:val="baseline"/>
        <w:rPr>
          <w:rFonts w:asciiTheme="minorHAnsi" w:hAnsiTheme="minorHAnsi" w:cstheme="minorHAnsi"/>
          <w:sz w:val="14"/>
          <w:szCs w:val="14"/>
        </w:rPr>
      </w:pPr>
    </w:p>
    <w:p w14:paraId="67D7A47B" w14:textId="77777777" w:rsidR="00616778" w:rsidRPr="00940CD7" w:rsidRDefault="00616778" w:rsidP="00556A70">
      <w:pPr>
        <w:pStyle w:val="Geenafstand"/>
      </w:pPr>
    </w:p>
    <w:p w14:paraId="4D71F79A" w14:textId="79E62FCE" w:rsidR="00556A70" w:rsidRDefault="00556A70" w:rsidP="00556A70">
      <w:pPr>
        <w:numPr>
          <w:ilvl w:val="0"/>
          <w:numId w:val="16"/>
        </w:numPr>
        <w:spacing w:after="0" w:line="240" w:lineRule="auto"/>
      </w:pPr>
      <w:r w:rsidRPr="00845142">
        <w:t>Op deze opdracht zijn de</w:t>
      </w:r>
      <w:r>
        <w:t xml:space="preserve"> </w:t>
      </w:r>
      <w:r w:rsidRPr="00D56E33">
        <w:rPr>
          <w:highlight w:val="yellow"/>
        </w:rPr>
        <w:t>UAV 2012.</w:t>
      </w:r>
      <w:r>
        <w:t xml:space="preserve"> Deze zijn aan u bekend gemaakt als bijlage in de offerteaanvraag.</w:t>
      </w:r>
      <w:r w:rsidRPr="00845142">
        <w:t xml:space="preserve"> </w:t>
      </w:r>
    </w:p>
    <w:p w14:paraId="37126AD1" w14:textId="77777777" w:rsidR="00BB01E1" w:rsidRPr="00845142" w:rsidRDefault="00BB01E1" w:rsidP="00556A70">
      <w:pPr>
        <w:pStyle w:val="Geenafstand"/>
      </w:pPr>
    </w:p>
    <w:p w14:paraId="089AA8EB" w14:textId="40CB40C5" w:rsidR="00556A70" w:rsidRPr="00CE3A7C" w:rsidRDefault="00BB01E1" w:rsidP="00556A70">
      <w:pPr>
        <w:numPr>
          <w:ilvl w:val="0"/>
          <w:numId w:val="16"/>
        </w:numPr>
        <w:spacing w:after="0" w:line="240" w:lineRule="auto"/>
        <w:rPr>
          <w:highlight w:val="yellow"/>
        </w:rPr>
      </w:pPr>
      <w:bookmarkStart w:id="16" w:name="Text27"/>
      <w:r w:rsidRPr="001943C8">
        <w:rPr>
          <w:noProof/>
          <w:highlight w:val="lightGray"/>
          <w:lang w:eastAsia="nl-NL"/>
        </w:rPr>
        <mc:AlternateContent>
          <mc:Choice Requires="wps">
            <w:drawing>
              <wp:anchor distT="0" distB="0" distL="114300" distR="114300" simplePos="0" relativeHeight="251662336" behindDoc="0" locked="0" layoutInCell="0" allowOverlap="1" wp14:anchorId="4EF06BF7" wp14:editId="593BE065">
                <wp:simplePos x="0" y="0"/>
                <wp:positionH relativeFrom="margin">
                  <wp:posOffset>22860</wp:posOffset>
                </wp:positionH>
                <wp:positionV relativeFrom="paragraph">
                  <wp:posOffset>372745</wp:posOffset>
                </wp:positionV>
                <wp:extent cx="5857875" cy="523875"/>
                <wp:effectExtent l="19050" t="19050" r="28575" b="28575"/>
                <wp:wrapSquare wrapText="bothSides"/>
                <wp:docPr id="13"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523875"/>
                        </a:xfrm>
                        <a:prstGeom prst="bracketPair">
                          <a:avLst>
                            <a:gd name="adj" fmla="val 8051"/>
                          </a:avLst>
                        </a:prstGeom>
                        <a:noFill/>
                        <a:ln w="38100">
                          <a:solidFill>
                            <a:schemeClr val="accent5">
                              <a:lumMod val="20000"/>
                              <a:lumOff val="80000"/>
                            </a:schemeClr>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14:paraId="40B504B6" w14:textId="77777777" w:rsidR="00556A70" w:rsidRPr="00A97C73" w:rsidRDefault="00556A70" w:rsidP="00556A70">
                            <w:pPr>
                              <w:spacing w:after="0"/>
                              <w:jc w:val="center"/>
                              <w:rPr>
                                <w:i/>
                                <w:iCs/>
                                <w:color w:val="7F7F7F" w:themeColor="text1" w:themeTint="80"/>
                              </w:rPr>
                            </w:pPr>
                            <w:r w:rsidRPr="00A97C73">
                              <w:rPr>
                                <w:i/>
                                <w:iCs/>
                                <w:color w:val="7F7F7F" w:themeColor="text1" w:themeTint="80"/>
                              </w:rPr>
                              <w:t>Let erop dat in sommige gevallen verstandig is om aanvullende eisen kenbaar te maken in de opdrachtbrief. Refereer hierbij naar de offerteaanvraag.</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F06BF7" id="_x0000_s1029" type="#_x0000_t185" style="position:absolute;left:0;text-align:left;margin-left:1.8pt;margin-top:29.35pt;width:461.25pt;height:41.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" o:allowincell="f" adj="1739" fillcolor="#943634" strokecolor="#daeef3 [664]" strokeweight="3pt">
                <v:shadow color="#5d7035" offset="1pt,1pt"/>
                <v:textbox inset="3.6pt,,3.6pt">
                  <w:txbxContent>
                    <w:p w14:paraId="40B504B6" w14:textId="77777777" w:rsidR="00556A70" w:rsidRPr="00A97C73" w:rsidRDefault="00556A70" w:rsidP="00556A70">
                      <w:pPr>
                        <w:spacing w:after="0"/>
                        <w:jc w:val="center"/>
                        <w:rPr>
                          <w:i/>
                          <w:iCs/>
                          <w:color w:val="7F7F7F" w:themeColor="text1" w:themeTint="80"/>
                        </w:rPr>
                      </w:pPr>
                      <w:r w:rsidRPr="00A97C73">
                        <w:rPr>
                          <w:i/>
                          <w:iCs/>
                          <w:color w:val="7F7F7F" w:themeColor="text1" w:themeTint="80"/>
                        </w:rPr>
                        <w:t>Let erop dat in sommige gevallen verstandig is om aanvullende eisen kenbaar te maken in de opdrachtbrief. Refereer hierbij naar de offerteaanvraag.</w:t>
                      </w:r>
                    </w:p>
                  </w:txbxContent>
                </v:textbox>
                <w10:wrap type="square" anchorx="margin"/>
              </v:shape>
            </w:pict>
          </mc:Fallback>
        </mc:AlternateContent>
      </w:r>
      <w:r w:rsidR="00556A70" w:rsidRPr="00CE3A7C">
        <w:rPr>
          <w:highlight w:val="yellow"/>
        </w:rPr>
        <w:fldChar w:fldCharType="begin">
          <w:ffData>
            <w:name w:val="Text27"/>
            <w:enabled/>
            <w:calcOnExit w:val="0"/>
            <w:textInput>
              <w:default w:val="&lt;Aanvullende eisen?&gt;"/>
            </w:textInput>
          </w:ffData>
        </w:fldChar>
      </w:r>
      <w:r w:rsidR="00556A70" w:rsidRPr="00CE3A7C">
        <w:rPr>
          <w:highlight w:val="yellow"/>
        </w:rPr>
        <w:instrText xml:space="preserve"> FORMTEXT </w:instrText>
      </w:r>
      <w:r w:rsidR="00556A70" w:rsidRPr="00CE3A7C">
        <w:rPr>
          <w:highlight w:val="yellow"/>
        </w:rPr>
      </w:r>
      <w:r w:rsidR="00556A70" w:rsidRPr="00CE3A7C">
        <w:rPr>
          <w:highlight w:val="yellow"/>
        </w:rPr>
        <w:fldChar w:fldCharType="separate"/>
      </w:r>
      <w:r w:rsidR="00556A70" w:rsidRPr="00CE3A7C">
        <w:rPr>
          <w:highlight w:val="yellow"/>
        </w:rPr>
        <w:t>&lt;Aanvullende eisen?&gt;</w:t>
      </w:r>
      <w:r w:rsidR="00556A70" w:rsidRPr="00CE3A7C">
        <w:rPr>
          <w:highlight w:val="yellow"/>
        </w:rPr>
        <w:fldChar w:fldCharType="end"/>
      </w:r>
      <w:bookmarkEnd w:id="16"/>
    </w:p>
    <w:p w14:paraId="304EEE5A" w14:textId="1A5B0BDA" w:rsidR="00556A70" w:rsidRDefault="00556A70" w:rsidP="00556A70">
      <w:pPr>
        <w:pStyle w:val="Geenafstand"/>
      </w:pPr>
    </w:p>
    <w:p w14:paraId="5F1AC843" w14:textId="5A28F93A" w:rsidR="00556A70" w:rsidRDefault="00556A70" w:rsidP="00556A70"/>
    <w:p w14:paraId="21819CD1" w14:textId="0A61A820" w:rsidR="00556A70" w:rsidRDefault="00556A70" w:rsidP="00556A70"/>
    <w:p w14:paraId="0469B5AD" w14:textId="2C973B2A" w:rsidR="00556A70" w:rsidRPr="00845142" w:rsidRDefault="00556A70" w:rsidP="00556A70">
      <w:r w:rsidRPr="00845142">
        <w:t>Wij zien met vertrouwen de resultaten van onze samenwerking tegemoet.</w:t>
      </w:r>
    </w:p>
    <w:p w14:paraId="666B66B7" w14:textId="23801FB7" w:rsidR="00556A70" w:rsidRPr="00CE3A7C" w:rsidRDefault="00556A70" w:rsidP="00556A70">
      <w:pPr>
        <w:spacing w:line="240" w:lineRule="auto"/>
        <w:rPr>
          <w:szCs w:val="17"/>
          <w:highlight w:val="yellow"/>
        </w:rPr>
      </w:pPr>
      <w:r w:rsidRPr="00095087">
        <w:rPr>
          <w:szCs w:val="17"/>
        </w:rPr>
        <w:t>Met vriendelijke groet,</w:t>
      </w:r>
      <w:r>
        <w:rPr>
          <w:szCs w:val="17"/>
        </w:rPr>
        <w:t xml:space="preserve"> </w:t>
      </w:r>
      <w:r w:rsidR="00CE3A7C" w:rsidRPr="00CE3A7C">
        <w:rPr>
          <w:noProof/>
          <w:highlight w:val="yellow"/>
        </w:rPr>
        <w:t>[</w:t>
      </w:r>
      <w:r w:rsidRPr="00CE3A7C">
        <w:rPr>
          <w:noProof/>
          <w:highlight w:val="yellow"/>
        </w:rPr>
        <w:t>keuze</w:t>
      </w:r>
      <w:r w:rsidR="00CE3A7C" w:rsidRPr="00CE3A7C">
        <w:rPr>
          <w:noProof/>
          <w:highlight w:val="yellow"/>
        </w:rPr>
        <w:t>]</w:t>
      </w:r>
      <w:r w:rsidRPr="00CE3A7C">
        <w:rPr>
          <w:szCs w:val="17"/>
          <w:highlight w:val="yellow"/>
        </w:rPr>
        <w:t xml:space="preserve"> </w:t>
      </w:r>
    </w:p>
    <w:p w14:paraId="41507583" w14:textId="5B00B2EF" w:rsidR="00556A70" w:rsidRPr="00CE3A7C" w:rsidRDefault="00556A70" w:rsidP="00556A70">
      <w:pPr>
        <w:pStyle w:val="Geenafstand"/>
      </w:pPr>
      <w:r>
        <w:t xml:space="preserve">• </w:t>
      </w:r>
      <w:r w:rsidR="00D56E33" w:rsidRPr="00CE3A7C">
        <w:t xml:space="preserve">de </w:t>
      </w:r>
      <w:r w:rsidRPr="00CE3A7C">
        <w:rPr>
          <w:noProof/>
        </w:rPr>
        <w:t>Burgemeester van</w:t>
      </w:r>
      <w:r w:rsidR="0044768D" w:rsidRPr="00CE3A7C">
        <w:rPr>
          <w:noProof/>
        </w:rPr>
        <w:t xml:space="preserve"> </w:t>
      </w:r>
      <w:r w:rsidR="005378DF" w:rsidRPr="00CE3A7C">
        <w:rPr>
          <w:noProof/>
        </w:rPr>
        <w:t xml:space="preserve"> </w:t>
      </w:r>
      <w:r w:rsidRPr="00CE3A7C">
        <w:rPr>
          <w:noProof/>
        </w:rPr>
        <w:t xml:space="preserve"> </w:t>
      </w:r>
      <w:sdt>
        <w:sdtPr>
          <w:alias w:val="Burgemeester gemeente"/>
          <w:tag w:val="Burgemeester gemeente"/>
          <w:id w:val="463630663"/>
          <w:placeholder>
            <w:docPart w:val="6ADA74F4516042ED9EECD9F1A2A94E6F"/>
          </w:placeholder>
          <w:showingPlcHdr/>
          <w:comboBox>
            <w:listItem w:displayText="Maak een keuze" w:value="Maak een keuze"/>
            <w:listItem w:displayText="Gemeente Zwartewaterland" w:value="Gemeente Zwartewaterland"/>
            <w:listItem w:displayText="Gemeente Westerveld" w:value="Gemeente Westerveld"/>
            <w:listItem w:displayText="Gemeente Dalfsen" w:value="Gemeente Dalfsen"/>
            <w:listItem w:displayText="Gemeente Kampen" w:value="Gemeente Kampen"/>
            <w:listItem w:displayText="Gemeente Zwolle " w:value="Gemeente Zwolle "/>
          </w:comboBox>
        </w:sdtPr>
        <w:sdtEndPr/>
        <w:sdtContent>
          <w:r w:rsidR="00D85353" w:rsidRPr="00CE3A7C">
            <w:rPr>
              <w:rStyle w:val="Tekstvantijdelijkeaanduiding"/>
              <w:color w:val="548DD4" w:themeColor="text2" w:themeTint="99"/>
            </w:rPr>
            <w:t>Kies een item.</w:t>
          </w:r>
        </w:sdtContent>
      </w:sdt>
      <w:r w:rsidR="00D85353" w:rsidRPr="00CE3A7C">
        <w:rPr>
          <w:noProof/>
        </w:rPr>
        <w:t xml:space="preserve"> </w:t>
      </w:r>
      <w:r w:rsidRPr="00CE3A7C">
        <w:rPr>
          <w:noProof/>
        </w:rPr>
        <w:t>, namens deze</w:t>
      </w:r>
    </w:p>
    <w:p w14:paraId="46B9062B" w14:textId="495D46C3" w:rsidR="00556A70" w:rsidRPr="00CE3A7C" w:rsidRDefault="00556A70" w:rsidP="00556A70">
      <w:pPr>
        <w:pStyle w:val="Geenafstand"/>
      </w:pPr>
      <w:r w:rsidRPr="00CE3A7C">
        <w:t>•  Commissaris van de Koning  (provincie Overijssel), namens deze</w:t>
      </w:r>
      <w:r w:rsidR="00D56E33" w:rsidRPr="00CE3A7C">
        <w:t xml:space="preserve"> </w:t>
      </w:r>
      <w:r w:rsidR="00CE3A7C">
        <w:t>[</w:t>
      </w:r>
      <w:r w:rsidR="00CE3A7C" w:rsidRPr="00CE3A7C">
        <w:rPr>
          <w:highlight w:val="yellow"/>
        </w:rPr>
        <w:t>weghalen wat niet van toepassing is]</w:t>
      </w:r>
    </w:p>
    <w:p w14:paraId="432E88D2" w14:textId="77777777" w:rsidR="00556A70" w:rsidRPr="00CE3A7C" w:rsidRDefault="00556A70" w:rsidP="00556A70">
      <w:pPr>
        <w:spacing w:line="240" w:lineRule="auto"/>
        <w:rPr>
          <w:szCs w:val="17"/>
          <w:highlight w:val="yellow"/>
        </w:rPr>
      </w:pPr>
    </w:p>
    <w:p w14:paraId="6B43BB06" w14:textId="4D50AED4" w:rsidR="00556A70" w:rsidRPr="00CE3A7C" w:rsidRDefault="00CE3A7C" w:rsidP="00556A70">
      <w:pPr>
        <w:spacing w:line="240" w:lineRule="auto"/>
        <w:rPr>
          <w:szCs w:val="17"/>
          <w:highlight w:val="yellow"/>
        </w:rPr>
      </w:pPr>
      <w:r>
        <w:rPr>
          <w:szCs w:val="17"/>
          <w:highlight w:val="yellow"/>
        </w:rPr>
        <w:t>[</w:t>
      </w:r>
      <w:r w:rsidR="00556A70" w:rsidRPr="00CE3A7C">
        <w:rPr>
          <w:szCs w:val="17"/>
          <w:highlight w:val="yellow"/>
        </w:rPr>
        <w:t>naam van de tot ondertekening bevoegde/ gemandateerde ambtenaar</w:t>
      </w:r>
      <w:r>
        <w:rPr>
          <w:szCs w:val="17"/>
          <w:highlight w:val="yellow"/>
        </w:rPr>
        <w:t>]</w:t>
      </w:r>
    </w:p>
    <w:p w14:paraId="206AD41C" w14:textId="6C688E83" w:rsidR="00556A70" w:rsidRPr="00095087" w:rsidRDefault="00CE3A7C" w:rsidP="00556A70">
      <w:pPr>
        <w:spacing w:line="240" w:lineRule="auto"/>
        <w:rPr>
          <w:szCs w:val="17"/>
        </w:rPr>
      </w:pPr>
      <w:r>
        <w:rPr>
          <w:szCs w:val="17"/>
          <w:highlight w:val="yellow"/>
        </w:rPr>
        <w:t>[</w:t>
      </w:r>
      <w:r w:rsidR="00556A70" w:rsidRPr="00CE3A7C">
        <w:rPr>
          <w:szCs w:val="17"/>
          <w:highlight w:val="yellow"/>
        </w:rPr>
        <w:t>functie</w:t>
      </w:r>
      <w:r>
        <w:rPr>
          <w:szCs w:val="17"/>
        </w:rPr>
        <w:t>]</w:t>
      </w:r>
    </w:p>
    <w:p w14:paraId="3D58049F" w14:textId="77777777" w:rsidR="00556A70" w:rsidRDefault="00556A70" w:rsidP="00556A70">
      <w:pPr>
        <w:spacing w:line="240" w:lineRule="auto"/>
      </w:pPr>
    </w:p>
    <w:p w14:paraId="74B6286B" w14:textId="77777777" w:rsidR="00556A70" w:rsidRDefault="00556A70" w:rsidP="00556A70">
      <w:pPr>
        <w:spacing w:line="240" w:lineRule="auto"/>
      </w:pPr>
    </w:p>
    <w:p w14:paraId="0B3976DA" w14:textId="77777777" w:rsidR="00556A70" w:rsidRPr="00E635D7" w:rsidRDefault="00556A70" w:rsidP="00556A70">
      <w:pPr>
        <w:pStyle w:val="Geenafstand"/>
      </w:pPr>
    </w:p>
    <w:p w14:paraId="369144EA" w14:textId="77777777" w:rsidR="00556A70" w:rsidRDefault="00556A70" w:rsidP="00556A70"/>
    <w:p w14:paraId="1196654B" w14:textId="77777777" w:rsidR="00F524CB" w:rsidRPr="00556A70" w:rsidRDefault="00F524CB" w:rsidP="00F524CB">
      <w:pPr>
        <w:rPr>
          <w:b/>
          <w:bCs/>
        </w:rPr>
      </w:pPr>
    </w:p>
    <w:p w14:paraId="51B8A1F2" w14:textId="77777777" w:rsidR="0066705F" w:rsidRDefault="0066705F" w:rsidP="00F524CB"/>
    <w:sectPr w:rsidR="0066705F" w:rsidSect="00816AF9">
      <w:headerReference w:type="even" r:id="rId25"/>
      <w:headerReference w:type="default" r:id="rId26"/>
      <w:footerReference w:type="even" r:id="rId27"/>
      <w:footerReference w:type="default" r:id="rId28"/>
      <w:headerReference w:type="first" r:id="rId29"/>
      <w:footerReference w:type="first" r:id="rId30"/>
      <w:pgSz w:w="11906" w:h="16838" w:code="9"/>
      <w:pgMar w:top="1871" w:right="1134" w:bottom="1418" w:left="1134" w:header="0" w:footer="397" w:gutter="0"/>
      <w:pgNumType w:start="1"/>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9" w:author="Tijms, Harm" w:date="2022-03-10T17:26:00Z" w:initials="TH">
    <w:p w14:paraId="0F362508" w14:textId="361CC022" w:rsidR="00BB01E1" w:rsidRDefault="00BB01E1" w:rsidP="000E7FB2">
      <w:pPr>
        <w:pStyle w:val="Tekstopmerking"/>
      </w:pPr>
      <w:r>
        <w:rPr>
          <w:rStyle w:val="Verwijzingopmerking"/>
        </w:rPr>
        <w:annotationRef/>
      </w:r>
      <w:r>
        <w:t>Indien nodig kun je hier het afgesproken factureringsschema opnemen.</w:t>
      </w:r>
    </w:p>
  </w:comment>
  <w:comment w:id="10" w:author="Harm Tijms" w:date="2023-01-02T16:17:00Z" w:initials="HT">
    <w:p w14:paraId="263D6685" w14:textId="77777777" w:rsidR="004307A1" w:rsidRDefault="004307A1" w:rsidP="004307A1">
      <w:pPr>
        <w:pStyle w:val="Tekstopmerking"/>
        <w:rPr>
          <w:rFonts w:ascii="Arial" w:eastAsia="Times New Roman" w:hAnsi="Arial"/>
        </w:rPr>
      </w:pPr>
      <w:r>
        <w:rPr>
          <w:rStyle w:val="Verwijzingopmerking"/>
        </w:rPr>
        <w:annotationRef/>
      </w:r>
      <w:r>
        <w:t>Kies het juiste inkoopboek EVO of MvO of EU</w:t>
      </w:r>
    </w:p>
  </w:comment>
  <w:comment w:id="11" w:author="Harm Tijms" w:date="2023-01-02T16:19:00Z" w:initials="HT">
    <w:p w14:paraId="1C92BBA2" w14:textId="77777777" w:rsidR="004307A1" w:rsidRDefault="004307A1" w:rsidP="004307A1">
      <w:pPr>
        <w:pStyle w:val="Tekstopmerking"/>
      </w:pPr>
      <w:r>
        <w:rPr>
          <w:rStyle w:val="Verwijzingopmerking"/>
        </w:rPr>
        <w:annotationRef/>
      </w:r>
      <w:r>
        <w:t>Vermeld hier het nummer van jouw inkoopdossier uit JOIN.</w:t>
      </w:r>
    </w:p>
  </w:comment>
  <w:comment w:id="13" w:author="Harm Tijms" w:date="2023-01-02T16:17:00Z" w:initials="HT">
    <w:p w14:paraId="339EA0F6" w14:textId="77777777" w:rsidR="004307A1" w:rsidRDefault="004307A1" w:rsidP="004307A1">
      <w:pPr>
        <w:pStyle w:val="Tekstopmerking"/>
        <w:rPr>
          <w:rFonts w:ascii="Arial" w:eastAsia="Times New Roman" w:hAnsi="Arial"/>
        </w:rPr>
      </w:pPr>
      <w:r>
        <w:rPr>
          <w:rStyle w:val="Verwijzingopmerking"/>
        </w:rPr>
        <w:annotationRef/>
      </w:r>
      <w:r>
        <w:t>Kies het juiste inkoopboek EVO of MvO of EU</w:t>
      </w:r>
    </w:p>
  </w:comment>
  <w:comment w:id="14" w:author="Harm Tijms" w:date="2023-01-02T16:19:00Z" w:initials="HT">
    <w:p w14:paraId="6791D45B" w14:textId="77777777" w:rsidR="004307A1" w:rsidRDefault="004307A1" w:rsidP="004307A1">
      <w:pPr>
        <w:pStyle w:val="Tekstopmerking"/>
      </w:pPr>
      <w:r>
        <w:rPr>
          <w:rStyle w:val="Verwijzingopmerking"/>
        </w:rPr>
        <w:annotationRef/>
      </w:r>
      <w:r>
        <w:t>Vermeld hier het nummer van jouw inkoopdossier uit JOIN.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F362508" w15:done="0"/>
  <w15:commentEx w15:paraId="263D6685" w15:done="0"/>
  <w15:commentEx w15:paraId="1C92BBA2" w15:done="0"/>
  <w15:commentEx w15:paraId="339EA0F6" w15:done="0"/>
  <w15:commentEx w15:paraId="6791D45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4B34A" w16cex:dateUtc="2022-03-10T16:26:00Z"/>
  <w16cex:commentExtensible w16cex:durableId="275D84E4" w16cex:dateUtc="2023-01-02T15:29:00Z"/>
  <w16cex:commentExtensible w16cex:durableId="275D84E5" w16cex:dateUtc="2023-01-02T15:29:00Z"/>
  <w16cex:commentExtensible w16cex:durableId="275D8519" w16cex:dateUtc="2023-01-02T15:30:00Z"/>
  <w16cex:commentExtensible w16cex:durableId="275D851A" w16cex:dateUtc="2023-01-02T15: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362508" w16cid:durableId="25D4B34A"/>
  <w16cid:commentId w16cid:paraId="263D6685" w16cid:durableId="275D84E4"/>
  <w16cid:commentId w16cid:paraId="1C92BBA2" w16cid:durableId="275D84E5"/>
  <w16cid:commentId w16cid:paraId="339EA0F6" w16cid:durableId="275D8519"/>
  <w16cid:commentId w16cid:paraId="6791D45B" w16cid:durableId="275D85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15477" w14:textId="77777777" w:rsidR="00AF75B7" w:rsidRDefault="00AF75B7">
      <w:r>
        <w:separator/>
      </w:r>
    </w:p>
  </w:endnote>
  <w:endnote w:type="continuationSeparator" w:id="0">
    <w:p w14:paraId="0E8E770A" w14:textId="77777777" w:rsidR="00AF75B7" w:rsidRDefault="00AF7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243984"/>
      <w:docPartObj>
        <w:docPartGallery w:val="Page Numbers (Bottom of Page)"/>
        <w:docPartUnique/>
      </w:docPartObj>
    </w:sdtPr>
    <w:sdtEndPr/>
    <w:sdtContent>
      <w:p w14:paraId="490AB064"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3A1DC20C"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5296254"/>
      <w:docPartObj>
        <w:docPartGallery w:val="Page Numbers (Bottom of Page)"/>
        <w:docPartUnique/>
      </w:docPartObj>
    </w:sdtPr>
    <w:sdtEndPr>
      <w:rPr>
        <w:sz w:val="18"/>
        <w:szCs w:val="18"/>
      </w:rPr>
    </w:sdtEndPr>
    <w:sdtContent>
      <w:p w14:paraId="2292AC64" w14:textId="3E83E4D5" w:rsidR="00D34C6D" w:rsidRDefault="00930C49" w:rsidP="00D34C6D">
        <w:pPr>
          <w:pStyle w:val="Voettekst"/>
          <w:spacing w:after="0" w:line="360" w:lineRule="auto"/>
          <w:jc w:val="right"/>
        </w:pPr>
        <w:r>
          <w:rPr>
            <w:noProof/>
          </w:rPr>
          <w:drawing>
            <wp:anchor distT="0" distB="0" distL="114300" distR="114300" simplePos="0" relativeHeight="251658240" behindDoc="1" locked="0" layoutInCell="1" allowOverlap="1" wp14:anchorId="35B6BE10" wp14:editId="3EA633AB">
              <wp:simplePos x="0" y="0"/>
              <wp:positionH relativeFrom="page">
                <wp:align>left</wp:align>
              </wp:positionH>
              <wp:positionV relativeFrom="paragraph">
                <wp:posOffset>13408</wp:posOffset>
              </wp:positionV>
              <wp:extent cx="3489960" cy="1264920"/>
              <wp:effectExtent l="0" t="0" r="0" b="0"/>
              <wp:wrapNone/>
              <wp:docPr id="3" name="Afbeelding 3" descr="Ons geeft je voorsp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Ons geeft je voorsprong"/>
                      <pic:cNvPicPr/>
                    </pic:nvPicPr>
                    <pic:blipFill>
                      <a:blip r:embed="rId1">
                        <a:extLst>
                          <a:ext uri="{28A0092B-C50C-407E-A947-70E740481C1C}">
                            <a14:useLocalDpi xmlns:a14="http://schemas.microsoft.com/office/drawing/2010/main" val="0"/>
                          </a:ext>
                        </a:extLst>
                      </a:blip>
                      <a:stretch>
                        <a:fillRect/>
                      </a:stretch>
                    </pic:blipFill>
                    <pic:spPr>
                      <a:xfrm>
                        <a:off x="0" y="0"/>
                        <a:ext cx="3489960" cy="1264920"/>
                      </a:xfrm>
                      <a:prstGeom prst="rect">
                        <a:avLst/>
                      </a:prstGeom>
                    </pic:spPr>
                  </pic:pic>
                </a:graphicData>
              </a:graphic>
              <wp14:sizeRelH relativeFrom="page">
                <wp14:pctWidth>0</wp14:pctWidth>
              </wp14:sizeRelH>
              <wp14:sizeRelV relativeFrom="page">
                <wp14:pctHeight>0</wp14:pctHeight>
              </wp14:sizeRelV>
            </wp:anchor>
          </w:drawing>
        </w:r>
        <w:r w:rsidR="00D34C6D" w:rsidRPr="00D34C6D">
          <w:t xml:space="preserve"> </w:t>
        </w:r>
        <w:sdt>
          <w:sdtPr>
            <w:id w:val="1828316908"/>
            <w:docPartObj>
              <w:docPartGallery w:val="Page Numbers (Bottom of Page)"/>
              <w:docPartUnique/>
            </w:docPartObj>
          </w:sdtPr>
          <w:sdtEndPr/>
          <w:sdtContent>
            <w:r w:rsidR="00D34C6D" w:rsidRPr="008463A8">
              <w:rPr>
                <w:noProof/>
                <w:sz w:val="18"/>
                <w:szCs w:val="16"/>
              </w:rPr>
              <w:drawing>
                <wp:anchor distT="0" distB="0" distL="114300" distR="114300" simplePos="0" relativeHeight="251667456" behindDoc="1" locked="0" layoutInCell="1" allowOverlap="1" wp14:anchorId="576C950D" wp14:editId="7B9EFE58">
                  <wp:simplePos x="0" y="0"/>
                  <wp:positionH relativeFrom="page">
                    <wp:align>left</wp:align>
                  </wp:positionH>
                  <wp:positionV relativeFrom="paragraph">
                    <wp:posOffset>13408</wp:posOffset>
                  </wp:positionV>
                  <wp:extent cx="3489960" cy="1264920"/>
                  <wp:effectExtent l="0" t="0" r="0" b="0"/>
                  <wp:wrapNone/>
                  <wp:docPr id="1" name="Afbeelding 1" descr="Ons geeft je voorsp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Ons geeft je voorsprong"/>
                          <pic:cNvPicPr/>
                        </pic:nvPicPr>
                        <pic:blipFill>
                          <a:blip r:embed="rId1">
                            <a:extLst>
                              <a:ext uri="{28A0092B-C50C-407E-A947-70E740481C1C}">
                                <a14:useLocalDpi xmlns:a14="http://schemas.microsoft.com/office/drawing/2010/main" val="0"/>
                              </a:ext>
                            </a:extLst>
                          </a:blip>
                          <a:stretch>
                            <a:fillRect/>
                          </a:stretch>
                        </pic:blipFill>
                        <pic:spPr>
                          <a:xfrm>
                            <a:off x="0" y="0"/>
                            <a:ext cx="3489960" cy="1264920"/>
                          </a:xfrm>
                          <a:prstGeom prst="rect">
                            <a:avLst/>
                          </a:prstGeom>
                        </pic:spPr>
                      </pic:pic>
                    </a:graphicData>
                  </a:graphic>
                  <wp14:sizeRelH relativeFrom="page">
                    <wp14:pctWidth>0</wp14:pctWidth>
                  </wp14:sizeRelH>
                  <wp14:sizeRelV relativeFrom="page">
                    <wp14:pctHeight>0</wp14:pctHeight>
                  </wp14:sizeRelV>
                </wp:anchor>
              </w:drawing>
            </w:r>
          </w:sdtContent>
        </w:sdt>
      </w:p>
      <w:p w14:paraId="727723A5" w14:textId="249EFE63" w:rsidR="005C1431" w:rsidRPr="00D34C6D" w:rsidRDefault="00D34C6D">
        <w:pPr>
          <w:pStyle w:val="Voettekst"/>
          <w:jc w:val="right"/>
          <w:rPr>
            <w:sz w:val="18"/>
            <w:szCs w:val="18"/>
          </w:rPr>
        </w:pPr>
        <w:r w:rsidRPr="00D34C6D">
          <w:rPr>
            <w:sz w:val="18"/>
            <w:szCs w:val="18"/>
          </w:rPr>
          <w:t xml:space="preserve">blz. </w:t>
        </w:r>
        <w:r w:rsidRPr="00D34C6D">
          <w:rPr>
            <w:sz w:val="18"/>
            <w:szCs w:val="18"/>
          </w:rPr>
          <w:fldChar w:fldCharType="begin"/>
        </w:r>
        <w:r w:rsidRPr="00D34C6D">
          <w:rPr>
            <w:sz w:val="18"/>
            <w:szCs w:val="18"/>
          </w:rPr>
          <w:instrText xml:space="preserve"> PAGE   \* MERGEFORMAT </w:instrText>
        </w:r>
        <w:r w:rsidRPr="00D34C6D">
          <w:rPr>
            <w:sz w:val="18"/>
            <w:szCs w:val="18"/>
          </w:rPr>
          <w:fldChar w:fldCharType="separate"/>
        </w:r>
        <w:r w:rsidRPr="00D34C6D">
          <w:rPr>
            <w:noProof/>
            <w:sz w:val="18"/>
            <w:szCs w:val="18"/>
          </w:rPr>
          <w:t>1</w:t>
        </w:r>
        <w:r w:rsidRPr="00D34C6D">
          <w:rPr>
            <w:sz w:val="18"/>
            <w:szCs w:val="18"/>
          </w:rPr>
          <w:fldChar w:fldCharType="end"/>
        </w:r>
        <w:r w:rsidRPr="00D34C6D">
          <w:rPr>
            <w:sz w:val="18"/>
            <w:szCs w:val="18"/>
          </w:rPr>
          <w:t>/</w:t>
        </w:r>
        <w:r w:rsidRPr="00D34C6D">
          <w:rPr>
            <w:sz w:val="18"/>
            <w:szCs w:val="18"/>
          </w:rPr>
          <w:fldChar w:fldCharType="begin"/>
        </w:r>
        <w:r w:rsidRPr="00D34C6D">
          <w:rPr>
            <w:sz w:val="18"/>
            <w:szCs w:val="18"/>
          </w:rPr>
          <w:instrText xml:space="preserve"> NUMPAGES   \* MERGEFORMAT </w:instrText>
        </w:r>
        <w:r w:rsidRPr="00D34C6D">
          <w:rPr>
            <w:sz w:val="18"/>
            <w:szCs w:val="18"/>
          </w:rPr>
          <w:fldChar w:fldCharType="separate"/>
        </w:r>
        <w:r w:rsidRPr="00D34C6D">
          <w:rPr>
            <w:noProof/>
            <w:sz w:val="18"/>
            <w:szCs w:val="18"/>
          </w:rPr>
          <w:t>4</w:t>
        </w:r>
        <w:r w:rsidRPr="00D34C6D">
          <w:rPr>
            <w:sz w:val="18"/>
            <w:szCs w:val="18"/>
          </w:rPr>
          <w:fldChar w:fldCharType="end"/>
        </w:r>
      </w:p>
    </w:sdtContent>
  </w:sdt>
  <w:p w14:paraId="5F9F7749" w14:textId="77777777" w:rsidR="005C1431" w:rsidRDefault="005C14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021502"/>
      <w:docPartObj>
        <w:docPartGallery w:val="Page Numbers (Bottom of Page)"/>
        <w:docPartUnique/>
      </w:docPartObj>
    </w:sdtPr>
    <w:sdtEndPr/>
    <w:sdtContent>
      <w:p w14:paraId="6B89044A"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2766D0B"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9D417" w14:textId="77777777" w:rsidR="00AF75B7" w:rsidRDefault="00AF75B7">
      <w:r>
        <w:separator/>
      </w:r>
    </w:p>
  </w:footnote>
  <w:footnote w:type="continuationSeparator" w:id="0">
    <w:p w14:paraId="3B006502" w14:textId="77777777" w:rsidR="00AF75B7" w:rsidRDefault="00AF7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84A120B" w14:textId="77777777" w:rsidTr="0023628B">
      <w:trPr>
        <w:cantSplit/>
        <w:trHeight w:val="397"/>
      </w:trPr>
      <w:tc>
        <w:tcPr>
          <w:tcW w:w="1418" w:type="dxa"/>
          <w:shd w:val="clear" w:color="auto" w:fill="auto"/>
        </w:tcPr>
        <w:p w14:paraId="0F918970" w14:textId="77777777" w:rsidR="00713A38" w:rsidRDefault="00713A38" w:rsidP="0023628B">
          <w:pPr>
            <w:pStyle w:val="Koptekst"/>
          </w:pPr>
        </w:p>
      </w:tc>
      <w:tc>
        <w:tcPr>
          <w:tcW w:w="10490" w:type="dxa"/>
          <w:shd w:val="clear" w:color="auto" w:fill="auto"/>
        </w:tcPr>
        <w:p w14:paraId="5D5245BB" w14:textId="77777777" w:rsidR="00713A38" w:rsidRDefault="00713A38" w:rsidP="0023628B">
          <w:pPr>
            <w:pStyle w:val="Koptekst"/>
          </w:pPr>
        </w:p>
      </w:tc>
    </w:tr>
    <w:tr w:rsidR="00713A38" w14:paraId="2746B97F" w14:textId="77777777" w:rsidTr="0023628B">
      <w:trPr>
        <w:cantSplit/>
        <w:trHeight w:hRule="exact" w:val="737"/>
      </w:trPr>
      <w:tc>
        <w:tcPr>
          <w:tcW w:w="1418" w:type="dxa"/>
          <w:shd w:val="clear" w:color="auto" w:fill="auto"/>
        </w:tcPr>
        <w:p w14:paraId="0CA2F42F" w14:textId="77777777" w:rsidR="00713A38" w:rsidRDefault="00713A38" w:rsidP="0023628B">
          <w:pPr>
            <w:pStyle w:val="Koptekst"/>
          </w:pPr>
        </w:p>
      </w:tc>
      <w:tc>
        <w:tcPr>
          <w:tcW w:w="10490" w:type="dxa"/>
          <w:shd w:val="clear" w:color="auto" w:fill="auto"/>
        </w:tcPr>
        <w:p w14:paraId="627E6DCA" w14:textId="77777777" w:rsidR="00713A38" w:rsidRDefault="00713A38" w:rsidP="0023628B">
          <w:pPr>
            <w:pStyle w:val="Koptekst"/>
          </w:pPr>
        </w:p>
      </w:tc>
    </w:tr>
  </w:tbl>
  <w:p w14:paraId="5F47122E" w14:textId="795DD4F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713A38" w14:paraId="27A6CF2F" w14:textId="77777777" w:rsidTr="0023628B">
      <w:trPr>
        <w:cantSplit/>
        <w:trHeight w:val="397"/>
      </w:trPr>
      <w:tc>
        <w:tcPr>
          <w:tcW w:w="10348" w:type="dxa"/>
          <w:shd w:val="clear" w:color="auto" w:fill="auto"/>
        </w:tcPr>
        <w:p w14:paraId="1587B02A" w14:textId="77777777" w:rsidR="00713A38" w:rsidRDefault="00713A38" w:rsidP="00556A70">
          <w:pPr>
            <w:pStyle w:val="Koptekst"/>
            <w:ind w:left="1134"/>
          </w:pPr>
        </w:p>
      </w:tc>
      <w:tc>
        <w:tcPr>
          <w:tcW w:w="1559" w:type="dxa"/>
          <w:shd w:val="clear" w:color="auto" w:fill="auto"/>
        </w:tcPr>
        <w:p w14:paraId="117DF182" w14:textId="77777777" w:rsidR="00713A38" w:rsidRDefault="00713A38" w:rsidP="0023628B">
          <w:pPr>
            <w:pStyle w:val="Koptekst"/>
          </w:pPr>
        </w:p>
      </w:tc>
    </w:tr>
    <w:tr w:rsidR="00713A38" w14:paraId="5DF0FAD5" w14:textId="77777777" w:rsidTr="0023628B">
      <w:trPr>
        <w:cantSplit/>
        <w:trHeight w:hRule="exact" w:val="737"/>
      </w:trPr>
      <w:tc>
        <w:tcPr>
          <w:tcW w:w="10348" w:type="dxa"/>
          <w:shd w:val="clear" w:color="auto" w:fill="auto"/>
        </w:tcPr>
        <w:p w14:paraId="45671870" w14:textId="2EB86B99" w:rsidR="00713A38" w:rsidRDefault="00556A70" w:rsidP="00556A70">
          <w:pPr>
            <w:pStyle w:val="Koptekst"/>
            <w:ind w:left="1134"/>
          </w:pPr>
          <w:r>
            <w:rPr>
              <w:color w:val="A6A6A6" w:themeColor="background1" w:themeShade="A6"/>
            </w:rPr>
            <w:t>Versie T</w:t>
          </w:r>
          <w:r w:rsidRPr="00556A70">
            <w:rPr>
              <w:color w:val="A6A6A6" w:themeColor="background1" w:themeShade="A6"/>
            </w:rPr>
            <w:t>1.</w:t>
          </w:r>
          <w:r w:rsidR="00CA1B11">
            <w:rPr>
              <w:color w:val="A6A6A6" w:themeColor="background1" w:themeShade="A6"/>
            </w:rPr>
            <w:t>3</w:t>
          </w:r>
          <w:r w:rsidRPr="00556A70">
            <w:rPr>
              <w:color w:val="A6A6A6" w:themeColor="background1" w:themeShade="A6"/>
            </w:rPr>
            <w:t xml:space="preserve"> </w:t>
          </w:r>
          <w:r w:rsidR="00241E97">
            <w:rPr>
              <w:color w:val="A6A6A6" w:themeColor="background1" w:themeShade="A6"/>
            </w:rPr>
            <w:t>2</w:t>
          </w:r>
          <w:r w:rsidR="00CA1B11">
            <w:rPr>
              <w:color w:val="A6A6A6" w:themeColor="background1" w:themeShade="A6"/>
            </w:rPr>
            <w:t>7</w:t>
          </w:r>
          <w:r w:rsidR="00241E97">
            <w:rPr>
              <w:color w:val="A6A6A6" w:themeColor="background1" w:themeShade="A6"/>
            </w:rPr>
            <w:t>-0</w:t>
          </w:r>
          <w:r w:rsidR="00CA1B11">
            <w:rPr>
              <w:color w:val="A6A6A6" w:themeColor="background1" w:themeShade="A6"/>
            </w:rPr>
            <w:t>3</w:t>
          </w:r>
          <w:r w:rsidRPr="00556A70">
            <w:rPr>
              <w:color w:val="A6A6A6" w:themeColor="background1" w:themeShade="A6"/>
            </w:rPr>
            <w:t>-202</w:t>
          </w:r>
          <w:r w:rsidR="004307A1">
            <w:rPr>
              <w:color w:val="A6A6A6" w:themeColor="background1" w:themeShade="A6"/>
            </w:rPr>
            <w:t>3</w:t>
          </w:r>
        </w:p>
      </w:tc>
      <w:tc>
        <w:tcPr>
          <w:tcW w:w="1559" w:type="dxa"/>
          <w:shd w:val="clear" w:color="auto" w:fill="auto"/>
        </w:tcPr>
        <w:p w14:paraId="1F215CC7" w14:textId="77777777" w:rsidR="00713A38" w:rsidRDefault="00713A38" w:rsidP="0023628B">
          <w:pPr>
            <w:pStyle w:val="Koptekst"/>
          </w:pPr>
        </w:p>
      </w:tc>
    </w:tr>
    <w:tr w:rsidR="00713A38" w14:paraId="7934C4FB" w14:textId="77777777" w:rsidTr="0023628B">
      <w:trPr>
        <w:cantSplit/>
        <w:trHeight w:hRule="exact" w:val="737"/>
      </w:trPr>
      <w:tc>
        <w:tcPr>
          <w:tcW w:w="10348" w:type="dxa"/>
          <w:shd w:val="clear" w:color="auto" w:fill="auto"/>
        </w:tcPr>
        <w:p w14:paraId="00D3B498" w14:textId="77777777" w:rsidR="00713A38" w:rsidRDefault="00713A38" w:rsidP="0023628B">
          <w:pPr>
            <w:pStyle w:val="Koptekst"/>
          </w:pPr>
        </w:p>
      </w:tc>
      <w:tc>
        <w:tcPr>
          <w:tcW w:w="1559" w:type="dxa"/>
          <w:shd w:val="clear" w:color="auto" w:fill="auto"/>
        </w:tcPr>
        <w:p w14:paraId="54C3DE52" w14:textId="14E978BC" w:rsidR="00713A38" w:rsidRDefault="00713A38" w:rsidP="0023628B">
          <w:pPr>
            <w:pStyle w:val="Koptekst"/>
          </w:pPr>
        </w:p>
      </w:tc>
    </w:tr>
  </w:tbl>
  <w:p w14:paraId="7875CAA4" w14:textId="1FBFEEC2" w:rsidR="00713A38" w:rsidRDefault="00556A70" w:rsidP="00556A70">
    <w:pPr>
      <w:pStyle w:val="Koptekst"/>
      <w:tabs>
        <w:tab w:val="clear" w:pos="9026"/>
        <w:tab w:val="right" w:pos="9214"/>
      </w:tabs>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29F6DD5E" w14:textId="77777777" w:rsidTr="002D1748">
      <w:trPr>
        <w:trHeight w:hRule="exact" w:val="340"/>
      </w:trPr>
      <w:tc>
        <w:tcPr>
          <w:tcW w:w="1144" w:type="dxa"/>
          <w:shd w:val="clear" w:color="auto" w:fill="auto"/>
        </w:tcPr>
        <w:p w14:paraId="16B87ED5" w14:textId="77777777" w:rsidR="00713A38" w:rsidRDefault="00713A38" w:rsidP="002D1748">
          <w:pPr>
            <w:pStyle w:val="Kenmerk"/>
          </w:pPr>
        </w:p>
      </w:tc>
      <w:tc>
        <w:tcPr>
          <w:tcW w:w="10763" w:type="dxa"/>
          <w:shd w:val="clear" w:color="auto" w:fill="auto"/>
        </w:tcPr>
        <w:p w14:paraId="3EE673D7" w14:textId="77777777" w:rsidR="00713A38" w:rsidRDefault="00713A38" w:rsidP="002D1748">
          <w:pPr>
            <w:pStyle w:val="Kenmerk"/>
          </w:pPr>
        </w:p>
      </w:tc>
    </w:tr>
  </w:tbl>
  <w:p w14:paraId="7E9725F4" w14:textId="691C2FAC"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D92426"/>
    <w:multiLevelType w:val="hybridMultilevel"/>
    <w:tmpl w:val="E534BA5A"/>
    <w:lvl w:ilvl="0" w:tplc="F216FB4C">
      <w:start w:val="1"/>
      <w:numFmt w:val="bullet"/>
      <w:lvlText w:val="o"/>
      <w:lvlJc w:val="left"/>
      <w:pPr>
        <w:ind w:left="720" w:hanging="360"/>
      </w:pPr>
      <w:rPr>
        <w:rFonts w:ascii="Courier New" w:hAnsi="Courier New" w:cs="Courier New"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D8E3986"/>
    <w:multiLevelType w:val="hybridMultilevel"/>
    <w:tmpl w:val="D3F4CC84"/>
    <w:lvl w:ilvl="0" w:tplc="E38ADE0A">
      <w:start w:val="1"/>
      <w:numFmt w:val="bullet"/>
      <w:lvlText w:val=""/>
      <w:lvlJc w:val="left"/>
      <w:pPr>
        <w:tabs>
          <w:tab w:val="num" w:pos="284"/>
        </w:tabs>
        <w:ind w:left="284" w:hanging="284"/>
      </w:pPr>
      <w:rPr>
        <w:rFonts w:ascii="Symbol" w:hAnsi="Symbol" w:cs="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tentative="1">
      <w:start w:val="1"/>
      <w:numFmt w:val="bullet"/>
      <w:lvlText w:val=""/>
      <w:lvlJc w:val="left"/>
      <w:pPr>
        <w:tabs>
          <w:tab w:val="num" w:pos="2880"/>
        </w:tabs>
        <w:ind w:left="2880" w:hanging="360"/>
      </w:pPr>
      <w:rPr>
        <w:rFonts w:ascii="Symbol" w:hAnsi="Symbol" w:cs="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cs="Wingdings" w:hint="default"/>
      </w:rPr>
    </w:lvl>
    <w:lvl w:ilvl="6" w:tplc="04130001" w:tentative="1">
      <w:start w:val="1"/>
      <w:numFmt w:val="bullet"/>
      <w:lvlText w:val=""/>
      <w:lvlJc w:val="left"/>
      <w:pPr>
        <w:tabs>
          <w:tab w:val="num" w:pos="5040"/>
        </w:tabs>
        <w:ind w:left="5040" w:hanging="360"/>
      </w:pPr>
      <w:rPr>
        <w:rFonts w:ascii="Symbol" w:hAnsi="Symbol" w:cs="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38506A4"/>
    <w:multiLevelType w:val="hybridMultilevel"/>
    <w:tmpl w:val="E8D849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C6DEC"/>
    <w:multiLevelType w:val="hybridMultilevel"/>
    <w:tmpl w:val="CB0AE124"/>
    <w:lvl w:ilvl="0" w:tplc="E1028D00">
      <w:start w:val="8260"/>
      <w:numFmt w:val="decimal"/>
      <w:lvlText w:val="%1"/>
      <w:lvlJc w:val="left"/>
      <w:pPr>
        <w:ind w:left="987" w:hanging="4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7" w15:restartNumberingAfterBreak="0">
    <w:nsid w:val="16CD69CD"/>
    <w:multiLevelType w:val="hybridMultilevel"/>
    <w:tmpl w:val="6CEC2750"/>
    <w:lvl w:ilvl="0" w:tplc="F216FB4C">
      <w:start w:val="1"/>
      <w:numFmt w:val="bullet"/>
      <w:lvlText w:val="o"/>
      <w:lvlJc w:val="left"/>
      <w:pPr>
        <w:ind w:left="720" w:hanging="360"/>
      </w:pPr>
      <w:rPr>
        <w:rFonts w:ascii="Courier New" w:hAnsi="Courier New" w:cs="Courier New"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8F4E88"/>
    <w:multiLevelType w:val="hybridMultilevel"/>
    <w:tmpl w:val="097E6FA8"/>
    <w:lvl w:ilvl="0" w:tplc="F216FB4C">
      <w:start w:val="1"/>
      <w:numFmt w:val="bullet"/>
      <w:lvlText w:val="o"/>
      <w:lvlJc w:val="left"/>
      <w:pPr>
        <w:ind w:left="720" w:hanging="360"/>
      </w:pPr>
      <w:rPr>
        <w:rFonts w:ascii="Courier New" w:hAnsi="Courier New" w:cs="Courier New"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E7229D3"/>
    <w:multiLevelType w:val="hybridMultilevel"/>
    <w:tmpl w:val="771A7F5E"/>
    <w:lvl w:ilvl="0" w:tplc="F216FB4C">
      <w:start w:val="1"/>
      <w:numFmt w:val="bullet"/>
      <w:lvlText w:val="o"/>
      <w:lvlJc w:val="left"/>
      <w:pPr>
        <w:tabs>
          <w:tab w:val="num" w:pos="360"/>
        </w:tabs>
        <w:ind w:left="360" w:hanging="360"/>
      </w:pPr>
      <w:rPr>
        <w:rFonts w:ascii="Courier New" w:hAnsi="Courier New" w:cs="Courier New" w:hint="default"/>
        <w:sz w:val="14"/>
        <w:szCs w:val="14"/>
      </w:rPr>
    </w:lvl>
    <w:lvl w:ilvl="1" w:tplc="F216FB4C">
      <w:start w:val="1"/>
      <w:numFmt w:val="bullet"/>
      <w:lvlText w:val="o"/>
      <w:lvlJc w:val="left"/>
      <w:pPr>
        <w:tabs>
          <w:tab w:val="num" w:pos="567"/>
        </w:tabs>
        <w:ind w:left="567" w:hanging="283"/>
      </w:pPr>
      <w:rPr>
        <w:rFonts w:ascii="Courier New" w:hAnsi="Courier New" w:cs="Courier New" w:hint="default"/>
        <w:sz w:val="14"/>
        <w:szCs w:val="14"/>
      </w:rPr>
    </w:lvl>
    <w:lvl w:ilvl="2" w:tplc="04130005" w:tentative="1">
      <w:start w:val="1"/>
      <w:numFmt w:val="bullet"/>
      <w:lvlText w:val=""/>
      <w:lvlJc w:val="left"/>
      <w:pPr>
        <w:tabs>
          <w:tab w:val="num" w:pos="1800"/>
        </w:tabs>
        <w:ind w:left="1800" w:hanging="360"/>
      </w:pPr>
      <w:rPr>
        <w:rFonts w:ascii="Wingdings" w:hAnsi="Wingdings" w:cs="Wingdings" w:hint="default"/>
      </w:rPr>
    </w:lvl>
    <w:lvl w:ilvl="3" w:tplc="04130001" w:tentative="1">
      <w:start w:val="1"/>
      <w:numFmt w:val="bullet"/>
      <w:lvlText w:val=""/>
      <w:lvlJc w:val="left"/>
      <w:pPr>
        <w:tabs>
          <w:tab w:val="num" w:pos="2520"/>
        </w:tabs>
        <w:ind w:left="2520" w:hanging="360"/>
      </w:pPr>
      <w:rPr>
        <w:rFonts w:ascii="Symbol" w:hAnsi="Symbol" w:cs="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cs="Wingdings" w:hint="default"/>
      </w:rPr>
    </w:lvl>
    <w:lvl w:ilvl="6" w:tplc="04130001" w:tentative="1">
      <w:start w:val="1"/>
      <w:numFmt w:val="bullet"/>
      <w:lvlText w:val=""/>
      <w:lvlJc w:val="left"/>
      <w:pPr>
        <w:tabs>
          <w:tab w:val="num" w:pos="4680"/>
        </w:tabs>
        <w:ind w:left="4680" w:hanging="360"/>
      </w:pPr>
      <w:rPr>
        <w:rFonts w:ascii="Symbol" w:hAnsi="Symbol" w:cs="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cs="Wingdings" w:hint="default"/>
      </w:rPr>
    </w:lvl>
  </w:abstractNum>
  <w:abstractNum w:abstractNumId="10" w15:restartNumberingAfterBreak="0">
    <w:nsid w:val="28377B87"/>
    <w:multiLevelType w:val="hybridMultilevel"/>
    <w:tmpl w:val="00425C8E"/>
    <w:lvl w:ilvl="0" w:tplc="3128447E">
      <w:start w:val="8260"/>
      <w:numFmt w:val="decimal"/>
      <w:lvlText w:val="%1"/>
      <w:lvlJc w:val="left"/>
      <w:pPr>
        <w:ind w:left="987" w:hanging="4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1" w15:restartNumberingAfterBreak="0">
    <w:nsid w:val="29CD516A"/>
    <w:multiLevelType w:val="hybridMultilevel"/>
    <w:tmpl w:val="39E2F3B0"/>
    <w:lvl w:ilvl="0" w:tplc="04130003">
      <w:start w:val="1"/>
      <w:numFmt w:val="bullet"/>
      <w:lvlText w:val="o"/>
      <w:lvlJc w:val="left"/>
      <w:pPr>
        <w:ind w:left="1800" w:hanging="360"/>
      </w:pPr>
      <w:rPr>
        <w:rFonts w:ascii="Courier New" w:hAnsi="Courier New" w:cs="Courier New"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2" w15:restartNumberingAfterBreak="0">
    <w:nsid w:val="2A6D45E2"/>
    <w:multiLevelType w:val="hybridMultilevel"/>
    <w:tmpl w:val="685E514E"/>
    <w:lvl w:ilvl="0" w:tplc="F216FB4C">
      <w:start w:val="1"/>
      <w:numFmt w:val="bullet"/>
      <w:lvlText w:val="o"/>
      <w:lvlJc w:val="left"/>
      <w:pPr>
        <w:ind w:left="720" w:hanging="360"/>
      </w:pPr>
      <w:rPr>
        <w:rFonts w:ascii="Courier New" w:hAnsi="Courier New" w:cs="Courier New" w:hint="default"/>
        <w:sz w:val="14"/>
        <w:szCs w:val="14"/>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C711819"/>
    <w:multiLevelType w:val="hybridMultilevel"/>
    <w:tmpl w:val="67A6C84E"/>
    <w:lvl w:ilvl="0" w:tplc="2C7AAE0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4DB78E6"/>
    <w:multiLevelType w:val="hybridMultilevel"/>
    <w:tmpl w:val="D054A3C6"/>
    <w:lvl w:ilvl="0" w:tplc="F216FB4C">
      <w:start w:val="1"/>
      <w:numFmt w:val="bullet"/>
      <w:lvlText w:val="o"/>
      <w:lvlJc w:val="left"/>
      <w:pPr>
        <w:ind w:left="720" w:hanging="360"/>
      </w:pPr>
      <w:rPr>
        <w:rFonts w:ascii="Courier New" w:hAnsi="Courier New" w:cs="Courier New" w:hint="default"/>
        <w:sz w:val="14"/>
        <w:szCs w:val="14"/>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16"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18" w15:restartNumberingAfterBreak="0">
    <w:nsid w:val="3E243C9A"/>
    <w:multiLevelType w:val="hybridMultilevel"/>
    <w:tmpl w:val="5BA43E0E"/>
    <w:lvl w:ilvl="0" w:tplc="04130003">
      <w:start w:val="1"/>
      <w:numFmt w:val="bullet"/>
      <w:lvlText w:val="o"/>
      <w:lvlJc w:val="left"/>
      <w:pPr>
        <w:tabs>
          <w:tab w:val="num" w:pos="284"/>
        </w:tabs>
        <w:ind w:left="284" w:hanging="284"/>
      </w:pPr>
      <w:rPr>
        <w:rFonts w:ascii="Courier New" w:hAnsi="Courier New" w:cs="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cs="Wingdings" w:hint="default"/>
      </w:rPr>
    </w:lvl>
    <w:lvl w:ilvl="3" w:tplc="04130001" w:tentative="1">
      <w:start w:val="1"/>
      <w:numFmt w:val="bullet"/>
      <w:lvlText w:val=""/>
      <w:lvlJc w:val="left"/>
      <w:pPr>
        <w:tabs>
          <w:tab w:val="num" w:pos="2880"/>
        </w:tabs>
        <w:ind w:left="2880" w:hanging="360"/>
      </w:pPr>
      <w:rPr>
        <w:rFonts w:ascii="Symbol" w:hAnsi="Symbol" w:cs="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cs="Wingdings" w:hint="default"/>
      </w:rPr>
    </w:lvl>
    <w:lvl w:ilvl="6" w:tplc="04130001" w:tentative="1">
      <w:start w:val="1"/>
      <w:numFmt w:val="bullet"/>
      <w:lvlText w:val=""/>
      <w:lvlJc w:val="left"/>
      <w:pPr>
        <w:tabs>
          <w:tab w:val="num" w:pos="5040"/>
        </w:tabs>
        <w:ind w:left="5040" w:hanging="360"/>
      </w:pPr>
      <w:rPr>
        <w:rFonts w:ascii="Symbol" w:hAnsi="Symbol" w:cs="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A990DFF"/>
    <w:multiLevelType w:val="hybridMultilevel"/>
    <w:tmpl w:val="284C3E9A"/>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21" w15:restartNumberingAfterBreak="0">
    <w:nsid w:val="58586DB1"/>
    <w:multiLevelType w:val="hybridMultilevel"/>
    <w:tmpl w:val="E478882A"/>
    <w:lvl w:ilvl="0" w:tplc="04130001">
      <w:start w:val="1"/>
      <w:numFmt w:val="bullet"/>
      <w:lvlText w:val=""/>
      <w:lvlJc w:val="left"/>
      <w:pPr>
        <w:ind w:left="1710" w:hanging="360"/>
      </w:pPr>
      <w:rPr>
        <w:rFonts w:ascii="Symbol" w:hAnsi="Symbol" w:hint="default"/>
      </w:rPr>
    </w:lvl>
    <w:lvl w:ilvl="1" w:tplc="04130003" w:tentative="1">
      <w:start w:val="1"/>
      <w:numFmt w:val="bullet"/>
      <w:lvlText w:val="o"/>
      <w:lvlJc w:val="left"/>
      <w:pPr>
        <w:ind w:left="2430" w:hanging="360"/>
      </w:pPr>
      <w:rPr>
        <w:rFonts w:ascii="Courier New" w:hAnsi="Courier New" w:cs="Courier New" w:hint="default"/>
      </w:rPr>
    </w:lvl>
    <w:lvl w:ilvl="2" w:tplc="04130005" w:tentative="1">
      <w:start w:val="1"/>
      <w:numFmt w:val="bullet"/>
      <w:lvlText w:val=""/>
      <w:lvlJc w:val="left"/>
      <w:pPr>
        <w:ind w:left="3150" w:hanging="360"/>
      </w:pPr>
      <w:rPr>
        <w:rFonts w:ascii="Wingdings" w:hAnsi="Wingdings" w:hint="default"/>
      </w:rPr>
    </w:lvl>
    <w:lvl w:ilvl="3" w:tplc="04130001" w:tentative="1">
      <w:start w:val="1"/>
      <w:numFmt w:val="bullet"/>
      <w:lvlText w:val=""/>
      <w:lvlJc w:val="left"/>
      <w:pPr>
        <w:ind w:left="3870" w:hanging="360"/>
      </w:pPr>
      <w:rPr>
        <w:rFonts w:ascii="Symbol" w:hAnsi="Symbol" w:hint="default"/>
      </w:rPr>
    </w:lvl>
    <w:lvl w:ilvl="4" w:tplc="04130003" w:tentative="1">
      <w:start w:val="1"/>
      <w:numFmt w:val="bullet"/>
      <w:lvlText w:val="o"/>
      <w:lvlJc w:val="left"/>
      <w:pPr>
        <w:ind w:left="4590" w:hanging="360"/>
      </w:pPr>
      <w:rPr>
        <w:rFonts w:ascii="Courier New" w:hAnsi="Courier New" w:cs="Courier New" w:hint="default"/>
      </w:rPr>
    </w:lvl>
    <w:lvl w:ilvl="5" w:tplc="04130005" w:tentative="1">
      <w:start w:val="1"/>
      <w:numFmt w:val="bullet"/>
      <w:lvlText w:val=""/>
      <w:lvlJc w:val="left"/>
      <w:pPr>
        <w:ind w:left="5310" w:hanging="360"/>
      </w:pPr>
      <w:rPr>
        <w:rFonts w:ascii="Wingdings" w:hAnsi="Wingdings" w:hint="default"/>
      </w:rPr>
    </w:lvl>
    <w:lvl w:ilvl="6" w:tplc="04130001" w:tentative="1">
      <w:start w:val="1"/>
      <w:numFmt w:val="bullet"/>
      <w:lvlText w:val=""/>
      <w:lvlJc w:val="left"/>
      <w:pPr>
        <w:ind w:left="6030" w:hanging="360"/>
      </w:pPr>
      <w:rPr>
        <w:rFonts w:ascii="Symbol" w:hAnsi="Symbol" w:hint="default"/>
      </w:rPr>
    </w:lvl>
    <w:lvl w:ilvl="7" w:tplc="04130003" w:tentative="1">
      <w:start w:val="1"/>
      <w:numFmt w:val="bullet"/>
      <w:lvlText w:val="o"/>
      <w:lvlJc w:val="left"/>
      <w:pPr>
        <w:ind w:left="6750" w:hanging="360"/>
      </w:pPr>
      <w:rPr>
        <w:rFonts w:ascii="Courier New" w:hAnsi="Courier New" w:cs="Courier New" w:hint="default"/>
      </w:rPr>
    </w:lvl>
    <w:lvl w:ilvl="8" w:tplc="04130005" w:tentative="1">
      <w:start w:val="1"/>
      <w:numFmt w:val="bullet"/>
      <w:lvlText w:val=""/>
      <w:lvlJc w:val="left"/>
      <w:pPr>
        <w:ind w:left="7470" w:hanging="360"/>
      </w:pPr>
      <w:rPr>
        <w:rFonts w:ascii="Wingdings" w:hAnsi="Wingdings" w:hint="default"/>
      </w:rPr>
    </w:lvl>
  </w:abstractNum>
  <w:abstractNum w:abstractNumId="22" w15:restartNumberingAfterBreak="0">
    <w:nsid w:val="66244772"/>
    <w:multiLevelType w:val="hybridMultilevel"/>
    <w:tmpl w:val="2E640234"/>
    <w:lvl w:ilvl="0" w:tplc="F216FB4C">
      <w:start w:val="1"/>
      <w:numFmt w:val="bullet"/>
      <w:lvlText w:val="o"/>
      <w:lvlJc w:val="left"/>
      <w:pPr>
        <w:ind w:left="720" w:hanging="360"/>
      </w:pPr>
      <w:rPr>
        <w:rFonts w:ascii="Courier New" w:hAnsi="Courier New" w:cs="Courier New"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F210993"/>
    <w:multiLevelType w:val="hybridMultilevel"/>
    <w:tmpl w:val="1DFE0418"/>
    <w:lvl w:ilvl="0" w:tplc="04130001">
      <w:start w:val="1"/>
      <w:numFmt w:val="bullet"/>
      <w:lvlText w:val=""/>
      <w:lvlJc w:val="left"/>
      <w:pPr>
        <w:ind w:left="360" w:hanging="360"/>
      </w:pPr>
      <w:rPr>
        <w:rFonts w:ascii="Symbol" w:hAnsi="Symbol" w:hint="default"/>
      </w:rPr>
    </w:lvl>
    <w:lvl w:ilvl="1" w:tplc="7770A62A">
      <w:numFmt w:val="bullet"/>
      <w:lvlText w:val="-"/>
      <w:lvlJc w:val="left"/>
      <w:pPr>
        <w:ind w:left="1080" w:hanging="360"/>
      </w:pPr>
      <w:rPr>
        <w:rFonts w:ascii="Verdana" w:eastAsia="Times New Roman" w:hAnsi="Verdana" w:cs="Verdana"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4"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5883CB9"/>
    <w:multiLevelType w:val="hybridMultilevel"/>
    <w:tmpl w:val="7BF036EE"/>
    <w:lvl w:ilvl="0" w:tplc="04130001">
      <w:start w:val="1"/>
      <w:numFmt w:val="bullet"/>
      <w:lvlText w:val=""/>
      <w:lvlJc w:val="left"/>
      <w:pPr>
        <w:ind w:left="1707" w:hanging="360"/>
      </w:pPr>
      <w:rPr>
        <w:rFonts w:ascii="Symbol" w:hAnsi="Symbol" w:hint="default"/>
      </w:rPr>
    </w:lvl>
    <w:lvl w:ilvl="1" w:tplc="04130003" w:tentative="1">
      <w:start w:val="1"/>
      <w:numFmt w:val="bullet"/>
      <w:lvlText w:val="o"/>
      <w:lvlJc w:val="left"/>
      <w:pPr>
        <w:ind w:left="2427" w:hanging="360"/>
      </w:pPr>
      <w:rPr>
        <w:rFonts w:ascii="Courier New" w:hAnsi="Courier New" w:cs="Courier New" w:hint="default"/>
      </w:rPr>
    </w:lvl>
    <w:lvl w:ilvl="2" w:tplc="04130005" w:tentative="1">
      <w:start w:val="1"/>
      <w:numFmt w:val="bullet"/>
      <w:lvlText w:val=""/>
      <w:lvlJc w:val="left"/>
      <w:pPr>
        <w:ind w:left="3147" w:hanging="360"/>
      </w:pPr>
      <w:rPr>
        <w:rFonts w:ascii="Wingdings" w:hAnsi="Wingdings" w:hint="default"/>
      </w:rPr>
    </w:lvl>
    <w:lvl w:ilvl="3" w:tplc="04130001" w:tentative="1">
      <w:start w:val="1"/>
      <w:numFmt w:val="bullet"/>
      <w:lvlText w:val=""/>
      <w:lvlJc w:val="left"/>
      <w:pPr>
        <w:ind w:left="3867" w:hanging="360"/>
      </w:pPr>
      <w:rPr>
        <w:rFonts w:ascii="Symbol" w:hAnsi="Symbol" w:hint="default"/>
      </w:rPr>
    </w:lvl>
    <w:lvl w:ilvl="4" w:tplc="04130003" w:tentative="1">
      <w:start w:val="1"/>
      <w:numFmt w:val="bullet"/>
      <w:lvlText w:val="o"/>
      <w:lvlJc w:val="left"/>
      <w:pPr>
        <w:ind w:left="4587" w:hanging="360"/>
      </w:pPr>
      <w:rPr>
        <w:rFonts w:ascii="Courier New" w:hAnsi="Courier New" w:cs="Courier New" w:hint="default"/>
      </w:rPr>
    </w:lvl>
    <w:lvl w:ilvl="5" w:tplc="04130005" w:tentative="1">
      <w:start w:val="1"/>
      <w:numFmt w:val="bullet"/>
      <w:lvlText w:val=""/>
      <w:lvlJc w:val="left"/>
      <w:pPr>
        <w:ind w:left="5307" w:hanging="360"/>
      </w:pPr>
      <w:rPr>
        <w:rFonts w:ascii="Wingdings" w:hAnsi="Wingdings" w:hint="default"/>
      </w:rPr>
    </w:lvl>
    <w:lvl w:ilvl="6" w:tplc="04130001" w:tentative="1">
      <w:start w:val="1"/>
      <w:numFmt w:val="bullet"/>
      <w:lvlText w:val=""/>
      <w:lvlJc w:val="left"/>
      <w:pPr>
        <w:ind w:left="6027" w:hanging="360"/>
      </w:pPr>
      <w:rPr>
        <w:rFonts w:ascii="Symbol" w:hAnsi="Symbol" w:hint="default"/>
      </w:rPr>
    </w:lvl>
    <w:lvl w:ilvl="7" w:tplc="04130003" w:tentative="1">
      <w:start w:val="1"/>
      <w:numFmt w:val="bullet"/>
      <w:lvlText w:val="o"/>
      <w:lvlJc w:val="left"/>
      <w:pPr>
        <w:ind w:left="6747" w:hanging="360"/>
      </w:pPr>
      <w:rPr>
        <w:rFonts w:ascii="Courier New" w:hAnsi="Courier New" w:cs="Courier New" w:hint="default"/>
      </w:rPr>
    </w:lvl>
    <w:lvl w:ilvl="8" w:tplc="04130005" w:tentative="1">
      <w:start w:val="1"/>
      <w:numFmt w:val="bullet"/>
      <w:lvlText w:val=""/>
      <w:lvlJc w:val="left"/>
      <w:pPr>
        <w:ind w:left="7467" w:hanging="360"/>
      </w:pPr>
      <w:rPr>
        <w:rFonts w:ascii="Wingdings" w:hAnsi="Wingdings" w:hint="default"/>
      </w:rPr>
    </w:lvl>
  </w:abstractNum>
  <w:num w:numId="1" w16cid:durableId="663121327">
    <w:abstractNumId w:val="2"/>
  </w:num>
  <w:num w:numId="2" w16cid:durableId="2119786505">
    <w:abstractNumId w:val="1"/>
  </w:num>
  <w:num w:numId="3" w16cid:durableId="173305503">
    <w:abstractNumId w:val="0"/>
  </w:num>
  <w:num w:numId="4" w16cid:durableId="304818848">
    <w:abstractNumId w:val="15"/>
  </w:num>
  <w:num w:numId="5" w16cid:durableId="1351221972">
    <w:abstractNumId w:val="17"/>
  </w:num>
  <w:num w:numId="6" w16cid:durableId="1456559336">
    <w:abstractNumId w:val="17"/>
  </w:num>
  <w:num w:numId="7" w16cid:durableId="1780835337">
    <w:abstractNumId w:val="17"/>
  </w:num>
  <w:num w:numId="8" w16cid:durableId="1585995536">
    <w:abstractNumId w:val="17"/>
  </w:num>
  <w:num w:numId="9" w16cid:durableId="1679310182">
    <w:abstractNumId w:val="16"/>
  </w:num>
  <w:num w:numId="10" w16cid:durableId="1247108848">
    <w:abstractNumId w:val="16"/>
  </w:num>
  <w:num w:numId="11" w16cid:durableId="366612231">
    <w:abstractNumId w:val="17"/>
  </w:num>
  <w:num w:numId="12" w16cid:durableId="2114283522">
    <w:abstractNumId w:val="17"/>
  </w:num>
  <w:num w:numId="13" w16cid:durableId="486702878">
    <w:abstractNumId w:val="17"/>
  </w:num>
  <w:num w:numId="14" w16cid:durableId="775061499">
    <w:abstractNumId w:val="19"/>
  </w:num>
  <w:num w:numId="15" w16cid:durableId="1373074382">
    <w:abstractNumId w:val="24"/>
  </w:num>
  <w:num w:numId="16" w16cid:durableId="2093311825">
    <w:abstractNumId w:val="4"/>
  </w:num>
  <w:num w:numId="17" w16cid:durableId="1860897046">
    <w:abstractNumId w:val="13"/>
  </w:num>
  <w:num w:numId="18" w16cid:durableId="1677489255">
    <w:abstractNumId w:val="18"/>
  </w:num>
  <w:num w:numId="19" w16cid:durableId="1454057448">
    <w:abstractNumId w:val="23"/>
  </w:num>
  <w:num w:numId="20" w16cid:durableId="2100715458">
    <w:abstractNumId w:val="5"/>
  </w:num>
  <w:num w:numId="21" w16cid:durableId="535508747">
    <w:abstractNumId w:val="9"/>
  </w:num>
  <w:num w:numId="22" w16cid:durableId="2095737364">
    <w:abstractNumId w:val="22"/>
  </w:num>
  <w:num w:numId="23" w16cid:durableId="179047935">
    <w:abstractNumId w:val="3"/>
  </w:num>
  <w:num w:numId="24" w16cid:durableId="356932207">
    <w:abstractNumId w:val="12"/>
  </w:num>
  <w:num w:numId="25" w16cid:durableId="1914000900">
    <w:abstractNumId w:val="7"/>
  </w:num>
  <w:num w:numId="26" w16cid:durableId="1043793023">
    <w:abstractNumId w:val="14"/>
  </w:num>
  <w:num w:numId="27" w16cid:durableId="1848860009">
    <w:abstractNumId w:val="8"/>
  </w:num>
  <w:num w:numId="28" w16cid:durableId="1405908304">
    <w:abstractNumId w:val="6"/>
  </w:num>
  <w:num w:numId="29" w16cid:durableId="1223953887">
    <w:abstractNumId w:val="10"/>
  </w:num>
  <w:num w:numId="30" w16cid:durableId="677274404">
    <w:abstractNumId w:val="20"/>
  </w:num>
  <w:num w:numId="31" w16cid:durableId="1441342400">
    <w:abstractNumId w:val="25"/>
  </w:num>
  <w:num w:numId="32" w16cid:durableId="137235829">
    <w:abstractNumId w:val="21"/>
  </w:num>
  <w:num w:numId="33" w16cid:durableId="1513573301">
    <w:abstractNumId w:val="11"/>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ijms, Harm">
    <w15:presenceInfo w15:providerId="AD" w15:userId="S::H.Tijms@ssc-ons.nl::75ee4013-6207-450f-8704-dc9b78475fe3"/>
  </w15:person>
  <w15:person w15:author="Harm Tijms">
    <w15:presenceInfo w15:providerId="AD" w15:userId="S::H.Tijms@ssc-ons.nl::75ee4013-6207-450f-8704-dc9b78475f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A70"/>
    <w:rsid w:val="000221F4"/>
    <w:rsid w:val="00045278"/>
    <w:rsid w:val="00062E5C"/>
    <w:rsid w:val="000652D2"/>
    <w:rsid w:val="000700FE"/>
    <w:rsid w:val="00081E8B"/>
    <w:rsid w:val="00087F8F"/>
    <w:rsid w:val="000926BB"/>
    <w:rsid w:val="000B0647"/>
    <w:rsid w:val="000D2944"/>
    <w:rsid w:val="000D5384"/>
    <w:rsid w:val="000D7F29"/>
    <w:rsid w:val="000F2D4E"/>
    <w:rsid w:val="000F5E05"/>
    <w:rsid w:val="000F5F8B"/>
    <w:rsid w:val="000F728F"/>
    <w:rsid w:val="00101DFF"/>
    <w:rsid w:val="00130C9A"/>
    <w:rsid w:val="00146ED6"/>
    <w:rsid w:val="00153860"/>
    <w:rsid w:val="00155D2D"/>
    <w:rsid w:val="001737AD"/>
    <w:rsid w:val="00193FA0"/>
    <w:rsid w:val="001A1C14"/>
    <w:rsid w:val="001B1F7E"/>
    <w:rsid w:val="001C1844"/>
    <w:rsid w:val="001C5E61"/>
    <w:rsid w:val="001D450F"/>
    <w:rsid w:val="001E2B72"/>
    <w:rsid w:val="001E2D3E"/>
    <w:rsid w:val="00222D71"/>
    <w:rsid w:val="002304A9"/>
    <w:rsid w:val="0023628B"/>
    <w:rsid w:val="00241E97"/>
    <w:rsid w:val="00245C63"/>
    <w:rsid w:val="002644B1"/>
    <w:rsid w:val="00270385"/>
    <w:rsid w:val="002856FF"/>
    <w:rsid w:val="00286700"/>
    <w:rsid w:val="002936E3"/>
    <w:rsid w:val="00294087"/>
    <w:rsid w:val="002960F9"/>
    <w:rsid w:val="002A16DF"/>
    <w:rsid w:val="002D1748"/>
    <w:rsid w:val="002E0806"/>
    <w:rsid w:val="002E1D90"/>
    <w:rsid w:val="002E48FD"/>
    <w:rsid w:val="002F4685"/>
    <w:rsid w:val="002F57DF"/>
    <w:rsid w:val="003018AB"/>
    <w:rsid w:val="00317079"/>
    <w:rsid w:val="003369A3"/>
    <w:rsid w:val="0034487F"/>
    <w:rsid w:val="00352E6E"/>
    <w:rsid w:val="00370A69"/>
    <w:rsid w:val="00373C81"/>
    <w:rsid w:val="003867FA"/>
    <w:rsid w:val="00391507"/>
    <w:rsid w:val="003A4A36"/>
    <w:rsid w:val="003C74A5"/>
    <w:rsid w:val="003E0A90"/>
    <w:rsid w:val="00413744"/>
    <w:rsid w:val="0042259D"/>
    <w:rsid w:val="004307A1"/>
    <w:rsid w:val="004317A3"/>
    <w:rsid w:val="00444721"/>
    <w:rsid w:val="0044768D"/>
    <w:rsid w:val="00454906"/>
    <w:rsid w:val="00464D2A"/>
    <w:rsid w:val="00471103"/>
    <w:rsid w:val="0049169D"/>
    <w:rsid w:val="004A2836"/>
    <w:rsid w:val="004E2F3F"/>
    <w:rsid w:val="004F2305"/>
    <w:rsid w:val="004F7F77"/>
    <w:rsid w:val="005378DF"/>
    <w:rsid w:val="00543508"/>
    <w:rsid w:val="00547595"/>
    <w:rsid w:val="005538CD"/>
    <w:rsid w:val="00556A70"/>
    <w:rsid w:val="005576FD"/>
    <w:rsid w:val="00573DEF"/>
    <w:rsid w:val="005769AD"/>
    <w:rsid w:val="00595803"/>
    <w:rsid w:val="00595A2D"/>
    <w:rsid w:val="00597891"/>
    <w:rsid w:val="005B1943"/>
    <w:rsid w:val="005B6D4C"/>
    <w:rsid w:val="005C1431"/>
    <w:rsid w:val="005C1DF9"/>
    <w:rsid w:val="005D04E3"/>
    <w:rsid w:val="005D4605"/>
    <w:rsid w:val="006019E7"/>
    <w:rsid w:val="006029F6"/>
    <w:rsid w:val="006114DD"/>
    <w:rsid w:val="00612F23"/>
    <w:rsid w:val="006139E7"/>
    <w:rsid w:val="00616778"/>
    <w:rsid w:val="00625A55"/>
    <w:rsid w:val="006270D4"/>
    <w:rsid w:val="006445DE"/>
    <w:rsid w:val="00644793"/>
    <w:rsid w:val="00657D34"/>
    <w:rsid w:val="00663D80"/>
    <w:rsid w:val="00665F82"/>
    <w:rsid w:val="0066705F"/>
    <w:rsid w:val="006D7F5E"/>
    <w:rsid w:val="00704C08"/>
    <w:rsid w:val="00713A38"/>
    <w:rsid w:val="00734114"/>
    <w:rsid w:val="00736BCD"/>
    <w:rsid w:val="00752E48"/>
    <w:rsid w:val="00780498"/>
    <w:rsid w:val="00781755"/>
    <w:rsid w:val="007825BE"/>
    <w:rsid w:val="007839C9"/>
    <w:rsid w:val="00786861"/>
    <w:rsid w:val="007B32BC"/>
    <w:rsid w:val="007C2944"/>
    <w:rsid w:val="007D21F3"/>
    <w:rsid w:val="007D4666"/>
    <w:rsid w:val="00813A71"/>
    <w:rsid w:val="00815F61"/>
    <w:rsid w:val="00816AF9"/>
    <w:rsid w:val="008320BC"/>
    <w:rsid w:val="0084090D"/>
    <w:rsid w:val="00844BEB"/>
    <w:rsid w:val="00851215"/>
    <w:rsid w:val="00853440"/>
    <w:rsid w:val="0085611E"/>
    <w:rsid w:val="008702E6"/>
    <w:rsid w:val="008760CE"/>
    <w:rsid w:val="0088501C"/>
    <w:rsid w:val="0088733F"/>
    <w:rsid w:val="008A09B5"/>
    <w:rsid w:val="008A0A7D"/>
    <w:rsid w:val="008D33C4"/>
    <w:rsid w:val="008D4C91"/>
    <w:rsid w:val="008E2206"/>
    <w:rsid w:val="00905574"/>
    <w:rsid w:val="00907863"/>
    <w:rsid w:val="00911E57"/>
    <w:rsid w:val="00923CEE"/>
    <w:rsid w:val="009246DA"/>
    <w:rsid w:val="00926422"/>
    <w:rsid w:val="00930C49"/>
    <w:rsid w:val="009325FB"/>
    <w:rsid w:val="009742A8"/>
    <w:rsid w:val="00982DBD"/>
    <w:rsid w:val="00993528"/>
    <w:rsid w:val="009A0D2B"/>
    <w:rsid w:val="009A3DB6"/>
    <w:rsid w:val="009B4C0C"/>
    <w:rsid w:val="009B5BA2"/>
    <w:rsid w:val="009C5116"/>
    <w:rsid w:val="009C72F0"/>
    <w:rsid w:val="009D102C"/>
    <w:rsid w:val="009E1B7D"/>
    <w:rsid w:val="009F1BCA"/>
    <w:rsid w:val="009F6175"/>
    <w:rsid w:val="00A139B6"/>
    <w:rsid w:val="00A15FFA"/>
    <w:rsid w:val="00A1688D"/>
    <w:rsid w:val="00A20FF7"/>
    <w:rsid w:val="00A254C8"/>
    <w:rsid w:val="00A323A8"/>
    <w:rsid w:val="00A34A14"/>
    <w:rsid w:val="00A44C21"/>
    <w:rsid w:val="00A53B15"/>
    <w:rsid w:val="00A55EEA"/>
    <w:rsid w:val="00A56C97"/>
    <w:rsid w:val="00A77031"/>
    <w:rsid w:val="00A96A06"/>
    <w:rsid w:val="00AA38FE"/>
    <w:rsid w:val="00AD3DF5"/>
    <w:rsid w:val="00AF1471"/>
    <w:rsid w:val="00AF48F9"/>
    <w:rsid w:val="00AF75B7"/>
    <w:rsid w:val="00B13A1B"/>
    <w:rsid w:val="00B435E2"/>
    <w:rsid w:val="00B4408E"/>
    <w:rsid w:val="00B47772"/>
    <w:rsid w:val="00B550B9"/>
    <w:rsid w:val="00B731E4"/>
    <w:rsid w:val="00B77818"/>
    <w:rsid w:val="00B80EC3"/>
    <w:rsid w:val="00B8655F"/>
    <w:rsid w:val="00BA51C5"/>
    <w:rsid w:val="00BA6D84"/>
    <w:rsid w:val="00BB01E1"/>
    <w:rsid w:val="00BB1CB3"/>
    <w:rsid w:val="00BC2211"/>
    <w:rsid w:val="00BF0858"/>
    <w:rsid w:val="00BF2B03"/>
    <w:rsid w:val="00BF63CE"/>
    <w:rsid w:val="00BF7A73"/>
    <w:rsid w:val="00C0128D"/>
    <w:rsid w:val="00C10DA1"/>
    <w:rsid w:val="00C14108"/>
    <w:rsid w:val="00C24684"/>
    <w:rsid w:val="00C32970"/>
    <w:rsid w:val="00C42533"/>
    <w:rsid w:val="00C612F9"/>
    <w:rsid w:val="00CA14F4"/>
    <w:rsid w:val="00CA1B11"/>
    <w:rsid w:val="00CC406D"/>
    <w:rsid w:val="00CC499F"/>
    <w:rsid w:val="00CE3A7C"/>
    <w:rsid w:val="00D05FC7"/>
    <w:rsid w:val="00D17E42"/>
    <w:rsid w:val="00D34C6D"/>
    <w:rsid w:val="00D40560"/>
    <w:rsid w:val="00D4268A"/>
    <w:rsid w:val="00D54DEA"/>
    <w:rsid w:val="00D56E33"/>
    <w:rsid w:val="00D57B19"/>
    <w:rsid w:val="00D8453C"/>
    <w:rsid w:val="00D85353"/>
    <w:rsid w:val="00DA7EF0"/>
    <w:rsid w:val="00DC210E"/>
    <w:rsid w:val="00DC3AD8"/>
    <w:rsid w:val="00DC7A91"/>
    <w:rsid w:val="00DD1C06"/>
    <w:rsid w:val="00E3628F"/>
    <w:rsid w:val="00E70C32"/>
    <w:rsid w:val="00E83488"/>
    <w:rsid w:val="00E93DE8"/>
    <w:rsid w:val="00E9456E"/>
    <w:rsid w:val="00E97401"/>
    <w:rsid w:val="00EB0290"/>
    <w:rsid w:val="00EC3AD8"/>
    <w:rsid w:val="00EC4B93"/>
    <w:rsid w:val="00ED3122"/>
    <w:rsid w:val="00ED3DEB"/>
    <w:rsid w:val="00ED6943"/>
    <w:rsid w:val="00F02071"/>
    <w:rsid w:val="00F10F4C"/>
    <w:rsid w:val="00F23CC1"/>
    <w:rsid w:val="00F349BD"/>
    <w:rsid w:val="00F46E1D"/>
    <w:rsid w:val="00F47E4E"/>
    <w:rsid w:val="00F524CB"/>
    <w:rsid w:val="00F70DCF"/>
    <w:rsid w:val="00F860AD"/>
    <w:rsid w:val="00F92976"/>
    <w:rsid w:val="00F97258"/>
    <w:rsid w:val="00FA29B8"/>
    <w:rsid w:val="00FA5214"/>
    <w:rsid w:val="00FA6B78"/>
    <w:rsid w:val="00FC7A75"/>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3423D"/>
  <w15:chartTrackingRefBased/>
  <w15:docId w15:val="{38EC137F-E980-46B1-8436-97B6EEB27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556A70"/>
    <w:pPr>
      <w:spacing w:after="160" w:line="259" w:lineRule="auto"/>
    </w:pPr>
    <w:rPr>
      <w:rFonts w:asciiTheme="minorHAnsi" w:eastAsiaTheme="minorHAnsi" w:hAnsiTheme="minorHAnsi" w:cstheme="minorBidi"/>
      <w:sz w:val="22"/>
      <w:szCs w:val="22"/>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qFormat/>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outlineLvl w:val="9"/>
    </w:pPr>
    <w:rPr>
      <w:rFonts w:eastAsiaTheme="majorEastAsia" w:cstheme="majorBidi"/>
      <w:lang w:eastAsia="nl-NL"/>
    </w:rPr>
  </w:style>
  <w:style w:type="character" w:styleId="Onopgelostemelding">
    <w:name w:val="Unresolved Mention"/>
    <w:basedOn w:val="Standaardalinea-lettertype"/>
    <w:uiPriority w:val="99"/>
    <w:semiHidden/>
    <w:unhideWhenUsed/>
    <w:rsid w:val="00556A70"/>
    <w:rPr>
      <w:color w:val="605E5C"/>
      <w:shd w:val="clear" w:color="auto" w:fill="E1DFDD"/>
    </w:rPr>
  </w:style>
  <w:style w:type="character" w:styleId="Verwijzingopmerking">
    <w:name w:val="annotation reference"/>
    <w:basedOn w:val="Standaardalinea-lettertype"/>
    <w:semiHidden/>
    <w:unhideWhenUsed/>
    <w:rsid w:val="00BB01E1"/>
    <w:rPr>
      <w:sz w:val="16"/>
      <w:szCs w:val="16"/>
    </w:rPr>
  </w:style>
  <w:style w:type="paragraph" w:styleId="Tekstopmerking">
    <w:name w:val="annotation text"/>
    <w:basedOn w:val="Standaard"/>
    <w:link w:val="TekstopmerkingChar"/>
    <w:unhideWhenUsed/>
    <w:rsid w:val="00BB01E1"/>
    <w:pPr>
      <w:spacing w:line="240" w:lineRule="auto"/>
    </w:pPr>
    <w:rPr>
      <w:sz w:val="20"/>
      <w:szCs w:val="20"/>
    </w:rPr>
  </w:style>
  <w:style w:type="character" w:customStyle="1" w:styleId="TekstopmerkingChar">
    <w:name w:val="Tekst opmerking Char"/>
    <w:basedOn w:val="Standaardalinea-lettertype"/>
    <w:link w:val="Tekstopmerking"/>
    <w:rsid w:val="00BB01E1"/>
    <w:rPr>
      <w:rFonts w:asciiTheme="minorHAnsi" w:eastAsiaTheme="minorHAnsi" w:hAnsiTheme="minorHAnsi" w:cstheme="minorBidi"/>
      <w:lang w:eastAsia="en-US"/>
    </w:rPr>
  </w:style>
  <w:style w:type="paragraph" w:styleId="Onderwerpvanopmerking">
    <w:name w:val="annotation subject"/>
    <w:basedOn w:val="Tekstopmerking"/>
    <w:next w:val="Tekstopmerking"/>
    <w:link w:val="OnderwerpvanopmerkingChar"/>
    <w:semiHidden/>
    <w:unhideWhenUsed/>
    <w:rsid w:val="00BB01E1"/>
    <w:rPr>
      <w:b/>
      <w:bCs/>
    </w:rPr>
  </w:style>
  <w:style w:type="character" w:customStyle="1" w:styleId="OnderwerpvanopmerkingChar">
    <w:name w:val="Onderwerp van opmerking Char"/>
    <w:basedOn w:val="TekstopmerkingChar"/>
    <w:link w:val="Onderwerpvanopmerking"/>
    <w:semiHidden/>
    <w:rsid w:val="00BB01E1"/>
    <w:rPr>
      <w:rFonts w:asciiTheme="minorHAnsi" w:eastAsiaTheme="minorHAnsi" w:hAnsiTheme="minorHAnsi" w:cstheme="minorBidi"/>
      <w:b/>
      <w:bCs/>
      <w:lang w:eastAsia="en-US"/>
    </w:rPr>
  </w:style>
  <w:style w:type="paragraph" w:styleId="Revisie">
    <w:name w:val="Revision"/>
    <w:hidden/>
    <w:uiPriority w:val="99"/>
    <w:semiHidden/>
    <w:rsid w:val="004307A1"/>
    <w:rPr>
      <w:rFonts w:asciiTheme="minorHAnsi" w:eastAsiaTheme="minorHAnsi" w:hAnsiTheme="minorHAnsi" w:cstheme="minorBidi"/>
      <w:sz w:val="22"/>
      <w:szCs w:val="22"/>
      <w:lang w:eastAsia="en-US"/>
    </w:rPr>
  </w:style>
  <w:style w:type="paragraph" w:customStyle="1" w:styleId="paragraph">
    <w:name w:val="paragraph"/>
    <w:basedOn w:val="Standaard"/>
    <w:rsid w:val="00595A2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595A2D"/>
  </w:style>
  <w:style w:type="character" w:customStyle="1" w:styleId="eop">
    <w:name w:val="eop"/>
    <w:basedOn w:val="Standaardalinea-lettertype"/>
    <w:rsid w:val="00595A2D"/>
  </w:style>
  <w:style w:type="character" w:customStyle="1" w:styleId="spellingerror">
    <w:name w:val="spellingerror"/>
    <w:basedOn w:val="Standaardalinea-lettertype"/>
    <w:rsid w:val="00595A2D"/>
  </w:style>
  <w:style w:type="character" w:customStyle="1" w:styleId="contextualspellingandgrammarerror">
    <w:name w:val="contextualspellingandgrammarerror"/>
    <w:basedOn w:val="Standaardalinea-lettertype"/>
    <w:rsid w:val="00595A2D"/>
  </w:style>
  <w:style w:type="character" w:customStyle="1" w:styleId="cf01">
    <w:name w:val="cf01"/>
    <w:basedOn w:val="Standaardalinea-lettertype"/>
    <w:rsid w:val="00391507"/>
    <w:rPr>
      <w:rFonts w:ascii="Segoe UI" w:hAnsi="Segoe UI" w:cs="Segoe UI" w:hint="default"/>
      <w:sz w:val="18"/>
      <w:szCs w:val="18"/>
    </w:rPr>
  </w:style>
  <w:style w:type="character" w:customStyle="1" w:styleId="cf11">
    <w:name w:val="cf11"/>
    <w:basedOn w:val="Standaardalinea-lettertype"/>
    <w:rsid w:val="00391507"/>
    <w:rPr>
      <w:rFonts w:ascii="Segoe UI" w:hAnsi="Segoe UI" w:cs="Segoe UI" w:hint="default"/>
      <w:i/>
      <w:iCs/>
      <w:sz w:val="18"/>
      <w:szCs w:val="18"/>
    </w:rPr>
  </w:style>
  <w:style w:type="character" w:customStyle="1" w:styleId="cf31">
    <w:name w:val="cf31"/>
    <w:basedOn w:val="Standaardalinea-lettertype"/>
    <w:rsid w:val="00391507"/>
    <w:rPr>
      <w:rFonts w:ascii="Segoe UI" w:hAnsi="Segoe UI" w:cs="Segoe UI" w:hint="default"/>
      <w:i/>
      <w:iCs/>
      <w:color w:val="0563C1"/>
      <w:sz w:val="18"/>
      <w:szCs w:val="18"/>
      <w:u w:val="single"/>
    </w:rPr>
  </w:style>
  <w:style w:type="character" w:styleId="Tekstvantijdelijkeaanduiding">
    <w:name w:val="Placeholder Text"/>
    <w:basedOn w:val="Standaardalinea-lettertype"/>
    <w:uiPriority w:val="99"/>
    <w:semiHidden/>
    <w:rsid w:val="00A139B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798593">
      <w:bodyDiv w:val="1"/>
      <w:marLeft w:val="0"/>
      <w:marRight w:val="0"/>
      <w:marTop w:val="0"/>
      <w:marBottom w:val="0"/>
      <w:divBdr>
        <w:top w:val="none" w:sz="0" w:space="0" w:color="auto"/>
        <w:left w:val="none" w:sz="0" w:space="0" w:color="auto"/>
        <w:bottom w:val="none" w:sz="0" w:space="0" w:color="auto"/>
        <w:right w:val="none" w:sz="0" w:space="0" w:color="auto"/>
      </w:divBdr>
    </w:div>
    <w:div w:id="822165493">
      <w:bodyDiv w:val="1"/>
      <w:marLeft w:val="0"/>
      <w:marRight w:val="0"/>
      <w:marTop w:val="0"/>
      <w:marBottom w:val="0"/>
      <w:divBdr>
        <w:top w:val="none" w:sz="0" w:space="0" w:color="auto"/>
        <w:left w:val="none" w:sz="0" w:space="0" w:color="auto"/>
        <w:bottom w:val="none" w:sz="0" w:space="0" w:color="auto"/>
        <w:right w:val="none" w:sz="0" w:space="0" w:color="auto"/>
      </w:divBdr>
    </w:div>
    <w:div w:id="188339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koop@ssc-ons.nl" TargetMode="External"/><Relationship Id="rId18" Type="http://schemas.openxmlformats.org/officeDocument/2006/relationships/hyperlink" Target="mailto:fa@zwolle.nl"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boekhouding@zwartewaterland.nl%20"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inkoop@ssc-ons.nl" TargetMode="External"/><Relationship Id="rId17" Type="http://schemas.microsoft.com/office/2018/08/relationships/commentsExtensible" Target="commentsExtensible.xml"/><Relationship Id="rId25" Type="http://schemas.openxmlformats.org/officeDocument/2006/relationships/header" Target="header1.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mailto:facturen@dalfsen.nl"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overijssel.nl/efactuur" TargetMode="External"/><Relationship Id="rId32" Type="http://schemas.microsoft.com/office/2011/relationships/people" Target="people.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hyperlink" Target="mailto:facturen@ommen.nl%20%20"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facturen@kampen.n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openxmlformats.org/officeDocument/2006/relationships/hyperlink" Target="mailto:IngekomenFacturen@gemeentewesterveld.nl" TargetMode="External"/><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sscons.sharepoint.com/sites/SSCONSBranding/SSCONS%20Sjablonen/Leeg%20document%20met%20kop-%20en%20voetteks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602ED8B0AB4E728E5405DE271CC91E"/>
        <w:category>
          <w:name w:val="Algemeen"/>
          <w:gallery w:val="placeholder"/>
        </w:category>
        <w:types>
          <w:type w:val="bbPlcHdr"/>
        </w:types>
        <w:behaviors>
          <w:behavior w:val="content"/>
        </w:behaviors>
        <w:guid w:val="{FE7B7DDA-6AE5-4C1E-ACD8-0B47457144B0}"/>
      </w:docPartPr>
      <w:docPartBody>
        <w:p w:rsidR="007C692E" w:rsidRDefault="00D10FFB" w:rsidP="00D10FFB">
          <w:pPr>
            <w:pStyle w:val="45602ED8B0AB4E728E5405DE271CC91E"/>
          </w:pPr>
          <w:r w:rsidRPr="004A6F5C">
            <w:rPr>
              <w:rStyle w:val="Tekstvantijdelijkeaanduiding"/>
            </w:rPr>
            <w:t>Kies een item.</w:t>
          </w:r>
        </w:p>
      </w:docPartBody>
    </w:docPart>
    <w:docPart>
      <w:docPartPr>
        <w:name w:val="5E06B6B2E21F4F0097F1824C995C3D97"/>
        <w:category>
          <w:name w:val="Algemeen"/>
          <w:gallery w:val="placeholder"/>
        </w:category>
        <w:types>
          <w:type w:val="bbPlcHdr"/>
        </w:types>
        <w:behaviors>
          <w:behavior w:val="content"/>
        </w:behaviors>
        <w:guid w:val="{22BDDA3D-502C-410B-A05E-E7931883EFF8}"/>
      </w:docPartPr>
      <w:docPartBody>
        <w:p w:rsidR="007C692E" w:rsidRDefault="00D10FFB" w:rsidP="00D10FFB">
          <w:pPr>
            <w:pStyle w:val="5E06B6B2E21F4F0097F1824C995C3D97"/>
          </w:pPr>
          <w:r w:rsidRPr="002E743A">
            <w:rPr>
              <w:rStyle w:val="Tekstvantijdelijkeaanduiding"/>
            </w:rPr>
            <w:t>Klik of tik om een datum in te voeren.</w:t>
          </w:r>
        </w:p>
      </w:docPartBody>
    </w:docPart>
    <w:docPart>
      <w:docPartPr>
        <w:name w:val="5DF81A87A420421D8240687CF4C3194D"/>
        <w:category>
          <w:name w:val="Algemeen"/>
          <w:gallery w:val="placeholder"/>
        </w:category>
        <w:types>
          <w:type w:val="bbPlcHdr"/>
        </w:types>
        <w:behaviors>
          <w:behavior w:val="content"/>
        </w:behaviors>
        <w:guid w:val="{A70C5E52-978A-439B-B2D5-C51D5D3ACDA3}"/>
      </w:docPartPr>
      <w:docPartBody>
        <w:p w:rsidR="007C692E" w:rsidRDefault="00D10FFB" w:rsidP="00D10FFB">
          <w:pPr>
            <w:pStyle w:val="5DF81A87A420421D8240687CF4C3194D"/>
          </w:pPr>
          <w:r w:rsidRPr="00790931">
            <w:rPr>
              <w:rStyle w:val="Tekstvantijdelijkeaanduiding"/>
              <w:color w:val="8496B0" w:themeColor="text2" w:themeTint="99"/>
            </w:rPr>
            <w:t>Kies een item.</w:t>
          </w:r>
        </w:p>
      </w:docPartBody>
    </w:docPart>
    <w:docPart>
      <w:docPartPr>
        <w:name w:val="6ADA74F4516042ED9EECD9F1A2A94E6F"/>
        <w:category>
          <w:name w:val="Algemeen"/>
          <w:gallery w:val="placeholder"/>
        </w:category>
        <w:types>
          <w:type w:val="bbPlcHdr"/>
        </w:types>
        <w:behaviors>
          <w:behavior w:val="content"/>
        </w:behaviors>
        <w:guid w:val="{E61473E4-B82E-48A1-87A7-FA9DEDBF16B0}"/>
      </w:docPartPr>
      <w:docPartBody>
        <w:p w:rsidR="007C692E" w:rsidRDefault="00D10FFB" w:rsidP="00D10FFB">
          <w:pPr>
            <w:pStyle w:val="6ADA74F4516042ED9EECD9F1A2A94E6F"/>
          </w:pPr>
          <w:r w:rsidRPr="00790931">
            <w:rPr>
              <w:rStyle w:val="Tekstvantijdelijkeaanduiding"/>
              <w:color w:val="8496B0" w:themeColor="text2" w:themeTint="99"/>
            </w:rPr>
            <w:t>Kies een item.</w:t>
          </w:r>
        </w:p>
      </w:docPartBody>
    </w:docPart>
    <w:docPart>
      <w:docPartPr>
        <w:name w:val="E1970F34425244BCACE00AD501F6D54D"/>
        <w:category>
          <w:name w:val="Algemeen"/>
          <w:gallery w:val="placeholder"/>
        </w:category>
        <w:types>
          <w:type w:val="bbPlcHdr"/>
        </w:types>
        <w:behaviors>
          <w:behavior w:val="content"/>
        </w:behaviors>
        <w:guid w:val="{B0C807A6-92C3-4418-83F5-38A4A62B5E4D}"/>
      </w:docPartPr>
      <w:docPartBody>
        <w:p w:rsidR="005B4478" w:rsidRDefault="00EC4366" w:rsidP="00EC4366">
          <w:pPr>
            <w:pStyle w:val="E1970F34425244BCACE00AD501F6D54D"/>
          </w:pPr>
          <w:r w:rsidRPr="009F6C87">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FFB"/>
    <w:rsid w:val="005B4478"/>
    <w:rsid w:val="005C056B"/>
    <w:rsid w:val="00654CDF"/>
    <w:rsid w:val="007C692E"/>
    <w:rsid w:val="00D10FFB"/>
    <w:rsid w:val="00EC43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C4366"/>
    <w:rPr>
      <w:color w:val="808080"/>
    </w:rPr>
  </w:style>
  <w:style w:type="paragraph" w:customStyle="1" w:styleId="45602ED8B0AB4E728E5405DE271CC91E">
    <w:name w:val="45602ED8B0AB4E728E5405DE271CC91E"/>
    <w:rsid w:val="00D10FFB"/>
  </w:style>
  <w:style w:type="paragraph" w:customStyle="1" w:styleId="5E06B6B2E21F4F0097F1824C995C3D97">
    <w:name w:val="5E06B6B2E21F4F0097F1824C995C3D97"/>
    <w:rsid w:val="00D10FFB"/>
  </w:style>
  <w:style w:type="paragraph" w:customStyle="1" w:styleId="5DF81A87A420421D8240687CF4C3194D">
    <w:name w:val="5DF81A87A420421D8240687CF4C3194D"/>
    <w:rsid w:val="00D10FFB"/>
  </w:style>
  <w:style w:type="paragraph" w:customStyle="1" w:styleId="6ADA74F4516042ED9EECD9F1A2A94E6F">
    <w:name w:val="6ADA74F4516042ED9EECD9F1A2A94E6F"/>
    <w:rsid w:val="00D10FFB"/>
  </w:style>
  <w:style w:type="paragraph" w:customStyle="1" w:styleId="E1970F34425244BCACE00AD501F6D54D">
    <w:name w:val="E1970F34425244BCACE00AD501F6D54D"/>
    <w:rsid w:val="00EC43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6" ma:contentTypeDescription="Een nieuw document maken." ma:contentTypeScope="" ma:versionID="253af32214479b67e1930e99a6c50f24">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8cd275f6b0a9a2479f47677a7d9b67ff"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RCUS45HN67DU-974321440-240047</_dlc_DocId>
    <_dlc_DocIdUrl xmlns="558c601a-c172-4142-980b-33deeaa1e95d">
      <Url>https://sscons.sharepoint.com/sites/ORG-IC/_layouts/15/DocIdRedir.aspx?ID=RCUS45HN67DU-974321440-240047</Url>
      <Description>RCUS45HN67DU-974321440-240047</Description>
    </_dlc_DocIdUrl>
    <lcf76f155ced4ddcb4097134ff3c332f xmlns="128ee3f7-829e-4555-9a1a-4c53ac6fd304">
      <Terms xmlns="http://schemas.microsoft.com/office/infopath/2007/PartnerControls"/>
    </lcf76f155ced4ddcb4097134ff3c332f>
    <TaxCatchAll xmlns="558c601a-c172-4142-980b-33deeaa1e95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937B27-D8AF-4B50-974F-2A114F004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3.xml><?xml version="1.0" encoding="utf-8"?>
<ds:datastoreItem xmlns:ds="http://schemas.openxmlformats.org/officeDocument/2006/customXml" ds:itemID="{006B921E-61D1-45AA-A9AA-A4BE979B8CBC}">
  <ds:schemaRefs>
    <ds:schemaRef ds:uri="http://schemas.microsoft.com/sharepoint/events"/>
  </ds:schemaRefs>
</ds:datastoreItem>
</file>

<file path=customXml/itemProps4.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customXml/itemProps5.xml><?xml version="1.0" encoding="utf-8"?>
<ds:datastoreItem xmlns:ds="http://schemas.openxmlformats.org/officeDocument/2006/customXml" ds:itemID="{488C61C7-761B-4873-87FD-63347F67A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Leeg%20document%20met%20kop-%20en%20voettekst</Template>
  <TotalTime>1</TotalTime>
  <Pages>4</Pages>
  <Words>643</Words>
  <Characters>4343</Characters>
  <Application>Microsoft Office Word</Application>
  <DocSecurity>0</DocSecurity>
  <Lines>36</Lines>
  <Paragraphs>9</Paragraphs>
  <ScaleCrop>false</ScaleCrop>
  <HeadingPairs>
    <vt:vector size="2" baseType="variant">
      <vt:variant>
        <vt:lpstr>Titel</vt:lpstr>
      </vt:variant>
      <vt:variant>
        <vt:i4>1</vt:i4>
      </vt:variant>
    </vt:vector>
  </HeadingPairs>
  <TitlesOfParts>
    <vt:vector size="1" baseType="lpstr">
      <vt:lpstr/>
    </vt:vector>
  </TitlesOfParts>
  <Company>SSC Ons</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 Tijms</dc:creator>
  <cp:keywords/>
  <dc:description/>
  <cp:lastModifiedBy>Harm Tijms</cp:lastModifiedBy>
  <cp:revision>3</cp:revision>
  <cp:lastPrinted>2019-01-04T09:57:00Z</cp:lastPrinted>
  <dcterms:created xsi:type="dcterms:W3CDTF">2023-03-27T13:10:00Z</dcterms:created>
  <dcterms:modified xsi:type="dcterms:W3CDTF">2023-03-27T13:11:00Z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8e32faec-86cc-4dec-aaf4-9e49fa8a9a23</vt:lpwstr>
  </property>
  <property fmtid="{D5CDD505-2E9C-101B-9397-08002B2CF9AE}" pid="4" name="MediaServiceImageTags">
    <vt:lpwstr/>
  </property>
</Properties>
</file>