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74187" w14:textId="77777777" w:rsidR="00F9098C" w:rsidRDefault="00F9098C" w:rsidP="00F9098C">
      <w:pPr>
        <w:spacing w:line="240" w:lineRule="auto"/>
      </w:pPr>
      <w:r>
        <w:t>Onderstaande tekst kan je gebruiken als je aan een lopend contract een addendum wilt toevoegen. Bijvoorbeeld bij een wijziging. Er zijn meerdere addenda mogelijk bij een contract. Addenda krijgen dan een volgnummer.</w:t>
      </w:r>
    </w:p>
    <w:p w14:paraId="7AE9B64D" w14:textId="77777777" w:rsidR="00F9098C" w:rsidRDefault="00F9098C" w:rsidP="00F9098C">
      <w:pPr>
        <w:spacing w:line="240" w:lineRule="auto"/>
      </w:pPr>
    </w:p>
    <w:p w14:paraId="73039524" w14:textId="77777777" w:rsidR="00F9098C" w:rsidRDefault="00F9098C" w:rsidP="00F9098C">
      <w:pPr>
        <w:spacing w:line="240" w:lineRule="auto"/>
      </w:pPr>
      <w:r>
        <w:t>Kopieer de onderstaande tekst in een document dat je maakt in de huisstijl van je organisatie.</w:t>
      </w:r>
    </w:p>
    <w:p w14:paraId="6B7D78F1" w14:textId="77777777" w:rsidR="00F9098C" w:rsidRDefault="00F9098C" w:rsidP="00F9098C">
      <w:pPr>
        <w:spacing w:line="240" w:lineRule="auto"/>
      </w:pPr>
    </w:p>
    <w:p w14:paraId="4795A0EC" w14:textId="77777777" w:rsidR="00F9098C" w:rsidRDefault="00F9098C" w:rsidP="00F9098C">
      <w:pPr>
        <w:spacing w:line="240" w:lineRule="auto"/>
      </w:pPr>
      <w:r>
        <w:t>Als je vragen hebt, n</w:t>
      </w:r>
      <w:r w:rsidRPr="005A3F43">
        <w:t>eem contact op met het ONS</w:t>
      </w:r>
      <w:r>
        <w:t xml:space="preserve"> via</w:t>
      </w:r>
      <w:r w:rsidRPr="005A3F43">
        <w:t xml:space="preserve"> </w:t>
      </w:r>
      <w:hyperlink r:id="rId12" w:history="1">
        <w:r w:rsidRPr="000136C3">
          <w:rPr>
            <w:rStyle w:val="Hyperlink"/>
          </w:rPr>
          <w:t>contractmanagement@ssc-ons.nl</w:t>
        </w:r>
      </w:hyperlink>
      <w:r>
        <w:t>.</w:t>
      </w:r>
      <w:r>
        <w:br/>
      </w:r>
    </w:p>
    <w:p w14:paraId="524B62D0" w14:textId="77777777" w:rsidR="00F9098C" w:rsidRDefault="00F9098C" w:rsidP="00F9098C">
      <w:pPr>
        <w:spacing w:line="240" w:lineRule="auto"/>
      </w:pPr>
      <w:r w:rsidRPr="001D34A0">
        <w:t>----------------------------------------------------------------------------------------------------------------------</w:t>
      </w:r>
    </w:p>
    <w:p w14:paraId="6592E1E4" w14:textId="77777777" w:rsidR="00F9098C" w:rsidRPr="00953972" w:rsidRDefault="00F9098C" w:rsidP="00F9098C">
      <w:pPr>
        <w:keepNext/>
        <w:spacing w:before="360"/>
        <w:ind w:left="-1320"/>
        <w:jc w:val="center"/>
        <w:outlineLvl w:val="0"/>
        <w:rPr>
          <w:rFonts w:cs="Arial"/>
          <w:b/>
          <w:color w:val="0076A8"/>
          <w:szCs w:val="22"/>
        </w:rPr>
      </w:pPr>
      <w:r w:rsidRPr="00953972">
        <w:rPr>
          <w:rFonts w:cs="Arial"/>
          <w:b/>
          <w:color w:val="0076A8"/>
          <w:sz w:val="32"/>
          <w:szCs w:val="22"/>
        </w:rPr>
        <w:t xml:space="preserve">ADDENDUM </w:t>
      </w:r>
      <w:r w:rsidRPr="00953972">
        <w:rPr>
          <w:rFonts w:cs="Arial"/>
          <w:b/>
          <w:color w:val="0076A8"/>
          <w:szCs w:val="22"/>
        </w:rPr>
        <w:t xml:space="preserve"> </w:t>
      </w:r>
      <w:r w:rsidRPr="00953972">
        <w:rPr>
          <w:rFonts w:cs="Arial"/>
          <w:b/>
          <w:color w:val="0076A8"/>
          <w:szCs w:val="22"/>
          <w:highlight w:val="yellow"/>
        </w:rPr>
        <w:t>&lt;volgnummer&gt;</w:t>
      </w:r>
      <w:r w:rsidRPr="00953972">
        <w:rPr>
          <w:rFonts w:cs="Arial"/>
          <w:b/>
          <w:color w:val="0076A8"/>
          <w:szCs w:val="22"/>
        </w:rPr>
        <w:t xml:space="preserve">   </w:t>
      </w:r>
    </w:p>
    <w:p w14:paraId="4EF0C7E3" w14:textId="77777777" w:rsidR="00F9098C" w:rsidRPr="00953972" w:rsidRDefault="00F9098C" w:rsidP="00F9098C">
      <w:pPr>
        <w:keepNext/>
        <w:spacing w:before="360"/>
        <w:ind w:left="-1320"/>
        <w:jc w:val="center"/>
        <w:outlineLvl w:val="0"/>
        <w:rPr>
          <w:rFonts w:cs="Arial"/>
          <w:b/>
          <w:bCs/>
          <w:color w:val="0076A8"/>
          <w:szCs w:val="22"/>
        </w:rPr>
      </w:pPr>
      <w:r w:rsidRPr="00953972">
        <w:rPr>
          <w:rFonts w:cs="Arial"/>
          <w:b/>
          <w:color w:val="0076A8"/>
          <w:szCs w:val="22"/>
        </w:rPr>
        <w:t xml:space="preserve">bij Overeenkomst </w:t>
      </w:r>
      <w:r w:rsidRPr="00953972">
        <w:rPr>
          <w:rFonts w:cs="Arial"/>
          <w:b/>
          <w:color w:val="0076A8"/>
          <w:szCs w:val="22"/>
          <w:highlight w:val="yellow"/>
        </w:rPr>
        <w:t>&lt;naam overeenkomst</w:t>
      </w:r>
      <w:r w:rsidRPr="00953972">
        <w:rPr>
          <w:rFonts w:cs="Arial"/>
          <w:b/>
          <w:color w:val="0076A8"/>
          <w:szCs w:val="22"/>
        </w:rPr>
        <w:t>&gt;</w:t>
      </w:r>
    </w:p>
    <w:p w14:paraId="06312410" w14:textId="77777777" w:rsidR="00F9098C" w:rsidRPr="00953972" w:rsidRDefault="00F9098C" w:rsidP="00F9098C">
      <w:pPr>
        <w:keepNext/>
        <w:spacing w:before="360"/>
        <w:ind w:left="-1320"/>
        <w:jc w:val="center"/>
        <w:outlineLvl w:val="0"/>
        <w:rPr>
          <w:rFonts w:cs="Arial"/>
          <w:b/>
          <w:color w:val="0076A8"/>
          <w:szCs w:val="22"/>
        </w:rPr>
      </w:pPr>
      <w:r w:rsidRPr="00953972">
        <w:rPr>
          <w:rFonts w:cs="Arial"/>
          <w:b/>
          <w:color w:val="0076A8"/>
          <w:szCs w:val="22"/>
        </w:rPr>
        <w:t xml:space="preserve">met kenmerk </w:t>
      </w:r>
      <w:r w:rsidRPr="00953972">
        <w:rPr>
          <w:rFonts w:cs="Arial"/>
          <w:b/>
          <w:color w:val="0076A8"/>
          <w:szCs w:val="22"/>
          <w:highlight w:val="yellow"/>
        </w:rPr>
        <w:t>&lt;registratienummer overeenkomst&gt;</w:t>
      </w:r>
      <w:r w:rsidRPr="00953972">
        <w:rPr>
          <w:rFonts w:cs="Arial"/>
          <w:b/>
          <w:color w:val="0076A8"/>
          <w:szCs w:val="22"/>
        </w:rPr>
        <w:t xml:space="preserve"> tussen</w:t>
      </w:r>
    </w:p>
    <w:p w14:paraId="26413010" w14:textId="77777777" w:rsidR="00F9098C" w:rsidRPr="00AF608F" w:rsidRDefault="00F9098C" w:rsidP="00F9098C">
      <w:pPr>
        <w:jc w:val="center"/>
        <w:rPr>
          <w:rFonts w:cs="Arial"/>
          <w:b/>
          <w:szCs w:val="22"/>
        </w:rPr>
      </w:pPr>
      <w:sdt>
        <w:sdtPr>
          <w:rPr>
            <w:rStyle w:val="KoptekstChar"/>
          </w:rPr>
          <w:alias w:val="Maak hier een keuze"/>
          <w:tag w:val="Maak hier een keuze"/>
          <w:id w:val="1718318862"/>
          <w:placeholder>
            <w:docPart w:val="D007FA38E2C34E1F9F4C0854887ED315"/>
          </w:placeholder>
          <w:showingPlcHdr/>
          <w:comboBox>
            <w:listItem w:value="Kies een item."/>
            <w:listItem w:displayText="Gemeente Dalfsen" w:value="Gemeente Dalfsen"/>
            <w:listItem w:displayText="Gemeente Kampen" w:value="Gemeente Kampen"/>
            <w:listItem w:displayText="Gemeente Ommen" w:value="Gemeente Ommen"/>
            <w:listItem w:displayText="Gemeente Westerveld" w:value="Gemeente Westerveld"/>
            <w:listItem w:displayText="Gemeente Zwartewaterland" w:value="Gemeente Zwartewaterland"/>
            <w:listItem w:displayText="Gemeente Zwolle" w:value="Gemeente Zwolle"/>
            <w:listItem w:displayText="Ons" w:value="Ons"/>
            <w:listItem w:displayText="Provincie Overijssel" w:value="Provincie Overijssel"/>
          </w:comboBox>
        </w:sdtPr>
        <w:sdtEndPr>
          <w:rPr>
            <w:rStyle w:val="Standaardalinea-lettertype"/>
            <w:rFonts w:cs="Arial"/>
            <w:b/>
            <w:sz w:val="20"/>
            <w:szCs w:val="22"/>
          </w:rPr>
        </w:sdtEndPr>
        <w:sdtContent>
          <w:r w:rsidRPr="001172CE">
            <w:rPr>
              <w:rStyle w:val="Tekstvantijdelijkeaanduiding"/>
            </w:rPr>
            <w:t>Kies een item.</w:t>
          </w:r>
        </w:sdtContent>
      </w:sdt>
      <w:r>
        <w:rPr>
          <w:rFonts w:cs="Arial"/>
          <w:b/>
          <w:szCs w:val="22"/>
        </w:rPr>
        <w:t xml:space="preserve"> </w:t>
      </w:r>
      <w:r w:rsidRPr="009F2BA2">
        <w:rPr>
          <w:rFonts w:cs="Arial"/>
          <w:b/>
          <w:color w:val="0070C0"/>
          <w:szCs w:val="22"/>
        </w:rPr>
        <w:t>en</w:t>
      </w:r>
      <w:r w:rsidRPr="00AF608F">
        <w:rPr>
          <w:rFonts w:cs="Arial"/>
          <w:b/>
          <w:szCs w:val="22"/>
        </w:rPr>
        <w:t xml:space="preserve"> </w:t>
      </w:r>
      <w:r w:rsidRPr="00AF608F">
        <w:rPr>
          <w:rFonts w:cs="Arial"/>
          <w:b/>
          <w:szCs w:val="22"/>
          <w:highlight w:val="yellow"/>
        </w:rPr>
        <w:t>&lt;Bedrijfsnaam opdrachtnemer&gt;</w:t>
      </w:r>
    </w:p>
    <w:p w14:paraId="2DDD9CC5" w14:textId="77777777" w:rsidR="00F9098C" w:rsidRPr="00AF608F" w:rsidRDefault="00F9098C" w:rsidP="00F9098C">
      <w:pPr>
        <w:tabs>
          <w:tab w:val="left" w:pos="2410"/>
        </w:tabs>
        <w:rPr>
          <w:rFonts w:cs="Arial"/>
          <w:szCs w:val="22"/>
        </w:rPr>
      </w:pPr>
      <w:r w:rsidRPr="00AF608F">
        <w:rPr>
          <w:rFonts w:cs="Arial"/>
          <w:szCs w:val="22"/>
        </w:rPr>
        <w:t>Kenmerk Addendum</w:t>
      </w:r>
      <w:r w:rsidRPr="00AF608F">
        <w:rPr>
          <w:rFonts w:cs="Arial"/>
          <w:szCs w:val="22"/>
          <w:highlight w:val="yellow"/>
        </w:rPr>
        <w:t>&lt;</w:t>
      </w:r>
      <w:proofErr w:type="spellStart"/>
      <w:r w:rsidRPr="00AF608F">
        <w:rPr>
          <w:rFonts w:cs="Arial"/>
          <w:szCs w:val="22"/>
          <w:highlight w:val="yellow"/>
        </w:rPr>
        <w:t>volgnr</w:t>
      </w:r>
      <w:proofErr w:type="spellEnd"/>
      <w:r w:rsidRPr="00AF608F">
        <w:rPr>
          <w:rFonts w:cs="Arial"/>
          <w:szCs w:val="22"/>
          <w:highlight w:val="yellow"/>
        </w:rPr>
        <w:t>.&gt;</w:t>
      </w:r>
      <w:r w:rsidRPr="00AF608F">
        <w:rPr>
          <w:rFonts w:cs="Arial"/>
          <w:szCs w:val="22"/>
        </w:rPr>
        <w:t xml:space="preserve"> :</w:t>
      </w:r>
      <w:r w:rsidRPr="00AF608F">
        <w:rPr>
          <w:rFonts w:cs="Arial"/>
          <w:szCs w:val="22"/>
        </w:rPr>
        <w:tab/>
      </w:r>
      <w:r w:rsidRPr="00AF608F">
        <w:rPr>
          <w:rFonts w:cs="Arial"/>
          <w:szCs w:val="22"/>
          <w:highlight w:val="yellow"/>
        </w:rPr>
        <w:t>&lt;registratienr. opdrachtgever &gt;</w:t>
      </w:r>
    </w:p>
    <w:p w14:paraId="29D40BEE" w14:textId="77777777" w:rsidR="00F9098C" w:rsidRPr="00AF608F" w:rsidRDefault="00F9098C" w:rsidP="00F9098C">
      <w:pPr>
        <w:tabs>
          <w:tab w:val="left" w:pos="2410"/>
        </w:tabs>
        <w:rPr>
          <w:rFonts w:cs="Arial"/>
          <w:szCs w:val="22"/>
        </w:rPr>
      </w:pPr>
      <w:r w:rsidRPr="00AF608F">
        <w:rPr>
          <w:rFonts w:cs="Arial"/>
          <w:szCs w:val="22"/>
        </w:rPr>
        <w:t>Datum Addendum:</w:t>
      </w:r>
      <w:r w:rsidRPr="00AF608F">
        <w:rPr>
          <w:rFonts w:cs="Arial"/>
          <w:szCs w:val="22"/>
        </w:rPr>
        <w:tab/>
      </w:r>
      <w:sdt>
        <w:sdtPr>
          <w:rPr>
            <w:rFonts w:cs="Arial"/>
            <w:szCs w:val="22"/>
          </w:rPr>
          <w:alias w:val="Vul hier de datum"/>
          <w:tag w:val="Vul hier de datum"/>
          <w:id w:val="-1791895197"/>
          <w:placeholder>
            <w:docPart w:val="761812C08BE0445DA561E5BE59BF41AB"/>
          </w:placeholder>
          <w:showingPlcHdr/>
          <w:date>
            <w:dateFormat w:val="d MMMM yyyy"/>
            <w:lid w:val="nl-NL"/>
            <w:storeMappedDataAs w:val="dateTime"/>
            <w:calendar w:val="gregorian"/>
          </w:date>
        </w:sdtPr>
        <w:sdtContent>
          <w:r w:rsidRPr="001172CE">
            <w:rPr>
              <w:rStyle w:val="Tekstvantijdelijkeaanduiding"/>
            </w:rPr>
            <w:t>Klik of tik om een datum in te voeren.</w:t>
          </w:r>
        </w:sdtContent>
      </w:sdt>
    </w:p>
    <w:p w14:paraId="46DA858C" w14:textId="77777777" w:rsidR="00F9098C" w:rsidRPr="00AF608F" w:rsidRDefault="00F9098C" w:rsidP="00F9098C">
      <w:pPr>
        <w:rPr>
          <w:rFonts w:cs="Arial"/>
          <w:szCs w:val="22"/>
        </w:rPr>
      </w:pPr>
    </w:p>
    <w:p w14:paraId="48422EC4" w14:textId="77777777" w:rsidR="00F9098C" w:rsidRPr="00AF608F" w:rsidRDefault="00F9098C" w:rsidP="00F9098C">
      <w:pPr>
        <w:rPr>
          <w:rFonts w:cs="Arial"/>
          <w:szCs w:val="22"/>
        </w:rPr>
      </w:pPr>
      <w:r w:rsidRPr="00AF608F">
        <w:rPr>
          <w:rFonts w:cs="Arial"/>
          <w:szCs w:val="22"/>
        </w:rPr>
        <w:t>De</w:t>
      </w:r>
      <w:r>
        <w:rPr>
          <w:rFonts w:cs="Arial"/>
          <w:szCs w:val="22"/>
        </w:rPr>
        <w:t xml:space="preserve"> </w:t>
      </w:r>
      <w:sdt>
        <w:sdtPr>
          <w:rPr>
            <w:rStyle w:val="KoptekstChar"/>
          </w:rPr>
          <w:alias w:val="Maak hier een keuze"/>
          <w:tag w:val="Maak hier een keuze"/>
          <w:id w:val="-120080640"/>
          <w:placeholder>
            <w:docPart w:val="9C485FE44964407381A228B922A91957"/>
          </w:placeholder>
          <w:showingPlcHdr/>
          <w:comboBox>
            <w:listItem w:value="Kies een item."/>
            <w:listItem w:displayText="Gemeente Dalfsen" w:value="Gemeente Dalfsen"/>
            <w:listItem w:displayText="Gemeente Kampen" w:value="Gemeente Kampen"/>
            <w:listItem w:displayText="Gemeente Ommen" w:value="Gemeente Ommen"/>
            <w:listItem w:displayText="Gemeente Westerveld" w:value="Gemeente Westerveld"/>
            <w:listItem w:displayText="Gemeente Zwartewaterland" w:value="Gemeente Zwartewaterland"/>
            <w:listItem w:displayText="Gemeente Zwolle" w:value="Gemeente Zwolle"/>
            <w:listItem w:displayText="Ons" w:value="Ons"/>
            <w:listItem w:displayText="Provincie Overijssel" w:value="Provincie Overijssel"/>
          </w:comboBox>
        </w:sdtPr>
        <w:sdtEndPr>
          <w:rPr>
            <w:rStyle w:val="Standaardalinea-lettertype"/>
            <w:rFonts w:cs="Arial"/>
            <w:b/>
            <w:sz w:val="20"/>
            <w:szCs w:val="22"/>
          </w:rPr>
        </w:sdtEndPr>
        <w:sdtContent>
          <w:r w:rsidRPr="001172CE">
            <w:rPr>
              <w:rStyle w:val="Tekstvantijdelijkeaanduiding"/>
            </w:rPr>
            <w:t>Kies een item.</w:t>
          </w:r>
        </w:sdtContent>
      </w:sdt>
      <w:r>
        <w:rPr>
          <w:rStyle w:val="KoptekstChar"/>
        </w:rPr>
        <w:t xml:space="preserve"> </w:t>
      </w:r>
      <w:r w:rsidRPr="00AF608F">
        <w:rPr>
          <w:rFonts w:cs="Arial"/>
          <w:szCs w:val="22"/>
        </w:rPr>
        <w:t xml:space="preserve"> in deze rechtsgeldig vertegenwoordigd door </w:t>
      </w:r>
      <w:r w:rsidRPr="00AF608F">
        <w:rPr>
          <w:rFonts w:cs="Arial"/>
          <w:szCs w:val="22"/>
          <w:highlight w:val="yellow"/>
        </w:rPr>
        <w:t>&lt;naam &gt;,</w:t>
      </w:r>
      <w:r w:rsidRPr="00AF608F">
        <w:rPr>
          <w:rFonts w:cs="Arial"/>
          <w:szCs w:val="22"/>
        </w:rPr>
        <w:t xml:space="preserve"> </w:t>
      </w:r>
      <w:r w:rsidRPr="00AF608F">
        <w:rPr>
          <w:rFonts w:cs="Arial"/>
          <w:szCs w:val="22"/>
          <w:highlight w:val="yellow"/>
        </w:rPr>
        <w:t>&lt;functie&gt;,</w:t>
      </w:r>
      <w:r w:rsidRPr="00AF608F">
        <w:rPr>
          <w:rFonts w:cs="Arial"/>
          <w:szCs w:val="22"/>
        </w:rPr>
        <w:t xml:space="preserve"> gevestigd te </w:t>
      </w:r>
      <w:sdt>
        <w:sdtPr>
          <w:rPr>
            <w:rFonts w:cs="Arial"/>
            <w:szCs w:val="22"/>
          </w:rPr>
          <w:alias w:val="Kies hier een plaats"/>
          <w:tag w:val="Kies hier een plaats"/>
          <w:id w:val="1593057167"/>
          <w:placeholder>
            <w:docPart w:val="7036C663EF4742458F62F812E665FD71"/>
          </w:placeholder>
          <w:showingPlcHdr/>
          <w:comboBox>
            <w:listItem w:value="Kies een item."/>
            <w:listItem w:displayText="Dalfsen" w:value="Dalfsen"/>
            <w:listItem w:displayText="Hasselt" w:value="Hasselt"/>
            <w:listItem w:displayText="Kampen" w:value="Kampen"/>
            <w:listItem w:displayText="Ommen" w:value="Ommen"/>
            <w:listItem w:displayText="Westerveld" w:value="Westerveld"/>
            <w:listItem w:displayText="Zwolle" w:value="Zwolle"/>
          </w:comboBox>
        </w:sdtPr>
        <w:sdtContent>
          <w:r w:rsidRPr="00834CA2">
            <w:rPr>
              <w:rStyle w:val="Tekstvantijdelijkeaanduiding"/>
            </w:rPr>
            <w:t>Kies een item.</w:t>
          </w:r>
        </w:sdtContent>
      </w:sdt>
      <w:r>
        <w:rPr>
          <w:rFonts w:cs="Arial"/>
          <w:szCs w:val="22"/>
        </w:rPr>
        <w:t>,</w:t>
      </w:r>
      <w:r w:rsidRPr="00AF608F">
        <w:rPr>
          <w:rFonts w:cs="Arial"/>
          <w:szCs w:val="22"/>
        </w:rPr>
        <w:t xml:space="preserve"> hierna te noemen Opdrachtgever,</w:t>
      </w:r>
    </w:p>
    <w:p w14:paraId="2E08E60D" w14:textId="77777777" w:rsidR="00F9098C" w:rsidRDefault="00F9098C" w:rsidP="00F9098C">
      <w:pPr>
        <w:rPr>
          <w:rFonts w:cs="Arial"/>
          <w:szCs w:val="22"/>
        </w:rPr>
      </w:pPr>
    </w:p>
    <w:p w14:paraId="266E5A30" w14:textId="77777777" w:rsidR="00F9098C" w:rsidRPr="00AF608F" w:rsidRDefault="00F9098C" w:rsidP="00F9098C">
      <w:pPr>
        <w:rPr>
          <w:rFonts w:cs="Arial"/>
          <w:szCs w:val="22"/>
        </w:rPr>
      </w:pPr>
      <w:r w:rsidRPr="00AF608F">
        <w:rPr>
          <w:rFonts w:cs="Arial"/>
          <w:szCs w:val="22"/>
        </w:rPr>
        <w:t xml:space="preserve">en </w:t>
      </w:r>
    </w:p>
    <w:p w14:paraId="7286B8A1" w14:textId="77777777" w:rsidR="00F9098C" w:rsidRPr="00AF608F" w:rsidRDefault="00F9098C" w:rsidP="00F9098C">
      <w:pPr>
        <w:rPr>
          <w:rFonts w:cs="Arial"/>
          <w:szCs w:val="22"/>
        </w:rPr>
      </w:pPr>
    </w:p>
    <w:p w14:paraId="3565E67C" w14:textId="77777777" w:rsidR="00F9098C" w:rsidRPr="00AF608F" w:rsidRDefault="00F9098C" w:rsidP="00F9098C">
      <w:pPr>
        <w:pStyle w:val="Plattetekst"/>
        <w:rPr>
          <w:rFonts w:ascii="Arial" w:hAnsi="Arial" w:cs="Arial"/>
          <w:szCs w:val="22"/>
        </w:rPr>
      </w:pPr>
      <w:r w:rsidRPr="00AF608F">
        <w:rPr>
          <w:rFonts w:ascii="Arial" w:hAnsi="Arial" w:cs="Arial"/>
          <w:szCs w:val="22"/>
          <w:highlight w:val="yellow"/>
        </w:rPr>
        <w:t>&lt;Bedrijfsnaam Opdrachtnemer&gt;</w:t>
      </w:r>
      <w:r w:rsidRPr="00AF608F">
        <w:rPr>
          <w:rFonts w:ascii="Arial" w:hAnsi="Arial" w:cs="Arial"/>
          <w:szCs w:val="22"/>
        </w:rPr>
        <w:t xml:space="preserve">, in deze vertegenwoordigd door </w:t>
      </w:r>
      <w:r w:rsidRPr="00AF608F">
        <w:rPr>
          <w:rFonts w:ascii="Arial" w:hAnsi="Arial" w:cs="Arial"/>
          <w:szCs w:val="22"/>
          <w:highlight w:val="yellow"/>
        </w:rPr>
        <w:t>&lt;Naam ondertekenaar Opdrachtnemer&gt;</w:t>
      </w:r>
      <w:r w:rsidRPr="00AF608F">
        <w:rPr>
          <w:rFonts w:ascii="Arial" w:hAnsi="Arial" w:cs="Arial"/>
          <w:szCs w:val="22"/>
        </w:rPr>
        <w:t xml:space="preserve">, gevestigd te </w:t>
      </w:r>
      <w:r w:rsidRPr="00AF608F">
        <w:rPr>
          <w:rFonts w:ascii="Arial" w:hAnsi="Arial" w:cs="Arial"/>
          <w:szCs w:val="22"/>
          <w:highlight w:val="yellow"/>
        </w:rPr>
        <w:t>&lt;vestigingsplaats Opdrachtnemer</w:t>
      </w:r>
      <w:r w:rsidRPr="00AF608F">
        <w:rPr>
          <w:rFonts w:ascii="Arial" w:hAnsi="Arial" w:cs="Arial"/>
          <w:szCs w:val="22"/>
        </w:rPr>
        <w:t>&gt; hierna te noemen Opdrachtnemer,</w:t>
      </w:r>
    </w:p>
    <w:p w14:paraId="2147EF67" w14:textId="77777777" w:rsidR="00F9098C" w:rsidRPr="00AF608F" w:rsidRDefault="00F9098C" w:rsidP="00F9098C">
      <w:pPr>
        <w:rPr>
          <w:rFonts w:cs="Arial"/>
          <w:szCs w:val="22"/>
        </w:rPr>
      </w:pPr>
    </w:p>
    <w:p w14:paraId="5FB7F96A" w14:textId="77777777" w:rsidR="00F9098C" w:rsidRPr="00AF608F" w:rsidRDefault="00F9098C" w:rsidP="00F9098C">
      <w:pPr>
        <w:rPr>
          <w:rFonts w:cs="Arial"/>
          <w:szCs w:val="22"/>
        </w:rPr>
      </w:pPr>
      <w:r w:rsidRPr="00AF608F">
        <w:rPr>
          <w:rFonts w:cs="Arial"/>
          <w:szCs w:val="22"/>
        </w:rPr>
        <w:t xml:space="preserve">gezamenlijk te noemen Partijen, </w:t>
      </w:r>
    </w:p>
    <w:p w14:paraId="2FE83DC9" w14:textId="77777777" w:rsidR="00F9098C" w:rsidRPr="00AF608F" w:rsidRDefault="00F9098C" w:rsidP="00F9098C">
      <w:pPr>
        <w:rPr>
          <w:rFonts w:cs="Arial"/>
          <w:szCs w:val="22"/>
        </w:rPr>
      </w:pPr>
    </w:p>
    <w:p w14:paraId="7B971F88" w14:textId="77777777" w:rsidR="00F9098C" w:rsidRPr="00AF608F" w:rsidRDefault="00F9098C" w:rsidP="00F9098C">
      <w:pPr>
        <w:rPr>
          <w:rFonts w:cs="Arial"/>
          <w:szCs w:val="22"/>
        </w:rPr>
      </w:pPr>
      <w:r w:rsidRPr="00AF608F">
        <w:rPr>
          <w:rFonts w:cs="Arial"/>
          <w:szCs w:val="22"/>
        </w:rPr>
        <w:t>overwegende dat:</w:t>
      </w:r>
    </w:p>
    <w:p w14:paraId="6FA1AA9A" w14:textId="77777777" w:rsidR="00F9098C" w:rsidRPr="00202953" w:rsidRDefault="00F9098C" w:rsidP="00F9098C">
      <w:pPr>
        <w:numPr>
          <w:ilvl w:val="0"/>
          <w:numId w:val="19"/>
        </w:numPr>
        <w:tabs>
          <w:tab w:val="clear" w:pos="425"/>
        </w:tabs>
        <w:spacing w:line="240" w:lineRule="auto"/>
        <w:ind w:left="849"/>
        <w:rPr>
          <w:rFonts w:cs="Arial"/>
          <w:szCs w:val="22"/>
        </w:rPr>
      </w:pPr>
      <w:r w:rsidRPr="00AF608F">
        <w:rPr>
          <w:rFonts w:cs="Arial"/>
          <w:szCs w:val="22"/>
        </w:rPr>
        <w:t>P</w:t>
      </w:r>
      <w:r>
        <w:rPr>
          <w:rFonts w:cs="Arial"/>
          <w:szCs w:val="22"/>
        </w:rPr>
        <w:t xml:space="preserve">artijen op </w:t>
      </w:r>
      <w:sdt>
        <w:sdtPr>
          <w:rPr>
            <w:rFonts w:cs="Arial"/>
            <w:szCs w:val="22"/>
          </w:rPr>
          <w:alias w:val="Vul hier de datum"/>
          <w:tag w:val="Vul hier de datum"/>
          <w:id w:val="901188910"/>
          <w:placeholder>
            <w:docPart w:val="53873811616A4CA982C2EB6754BAFB34"/>
          </w:placeholder>
          <w:showingPlcHdr/>
          <w:date>
            <w:dateFormat w:val="d MMMM yyyy"/>
            <w:lid w:val="nl-NL"/>
            <w:storeMappedDataAs w:val="dateTime"/>
            <w:calendar w:val="gregorian"/>
          </w:date>
        </w:sdtPr>
        <w:sdtContent>
          <w:r w:rsidRPr="001172CE">
            <w:rPr>
              <w:rStyle w:val="Tekstvantijdelijkeaanduiding"/>
            </w:rPr>
            <w:t>Klik of tik om een datum in te voeren.</w:t>
          </w:r>
        </w:sdtContent>
      </w:sdt>
      <w:r>
        <w:rPr>
          <w:rFonts w:cs="Arial"/>
          <w:szCs w:val="22"/>
        </w:rPr>
        <w:t xml:space="preserve"> een o</w:t>
      </w:r>
      <w:r w:rsidRPr="00AF608F">
        <w:rPr>
          <w:rFonts w:cs="Arial"/>
          <w:szCs w:val="22"/>
        </w:rPr>
        <w:t>vereenkomst</w:t>
      </w:r>
      <w:r>
        <w:rPr>
          <w:rFonts w:cs="Arial"/>
          <w:szCs w:val="22"/>
        </w:rPr>
        <w:t xml:space="preserve"> hebben gesloten met betrekking tot </w:t>
      </w:r>
      <w:r w:rsidRPr="00AF608F">
        <w:rPr>
          <w:rFonts w:cs="Arial"/>
          <w:szCs w:val="22"/>
        </w:rPr>
        <w:t xml:space="preserve"> </w:t>
      </w:r>
      <w:r w:rsidRPr="00AF608F">
        <w:rPr>
          <w:rFonts w:cs="Arial"/>
          <w:szCs w:val="22"/>
          <w:highlight w:val="yellow"/>
        </w:rPr>
        <w:t>&lt;naam overeenkomst</w:t>
      </w:r>
      <w:r>
        <w:rPr>
          <w:rFonts w:cs="Arial"/>
          <w:bCs/>
          <w:szCs w:val="22"/>
        </w:rPr>
        <w:t xml:space="preserve">&gt; met contractnummer </w:t>
      </w:r>
      <w:r w:rsidRPr="00202953">
        <w:rPr>
          <w:rFonts w:cs="Arial"/>
          <w:bCs/>
          <w:szCs w:val="22"/>
          <w:highlight w:val="yellow"/>
        </w:rPr>
        <w:t>&lt;contractnummer&gt;</w:t>
      </w:r>
      <w:r>
        <w:rPr>
          <w:rFonts w:cs="Arial"/>
          <w:bCs/>
          <w:szCs w:val="22"/>
        </w:rPr>
        <w:t xml:space="preserve"> , hierna te noemen “Overeenkomst”;</w:t>
      </w:r>
    </w:p>
    <w:p w14:paraId="281ABC13" w14:textId="77777777" w:rsidR="00F9098C" w:rsidRDefault="00F9098C" w:rsidP="00F9098C">
      <w:pPr>
        <w:numPr>
          <w:ilvl w:val="0"/>
          <w:numId w:val="19"/>
        </w:numPr>
        <w:tabs>
          <w:tab w:val="clear" w:pos="425"/>
        </w:tabs>
        <w:spacing w:line="240" w:lineRule="auto"/>
        <w:ind w:left="849"/>
        <w:rPr>
          <w:rFonts w:cs="Arial"/>
          <w:szCs w:val="22"/>
        </w:rPr>
      </w:pPr>
      <w:r>
        <w:rPr>
          <w:rFonts w:cs="Arial"/>
          <w:szCs w:val="22"/>
        </w:rPr>
        <w:t>Partijen in aanvulling op de Overeenkomst de volgende afspraken wensen vast te leggen in onderhavig addendum (hierna te noemen: het “Addendum”).</w:t>
      </w:r>
    </w:p>
    <w:p w14:paraId="24ADEE8F" w14:textId="77777777" w:rsidR="00F9098C" w:rsidRPr="00AF608F" w:rsidRDefault="00F9098C" w:rsidP="00F9098C">
      <w:pPr>
        <w:pStyle w:val="Koptekst"/>
        <w:spacing w:line="240" w:lineRule="auto"/>
        <w:rPr>
          <w:rFonts w:cs="Arial"/>
          <w:szCs w:val="22"/>
        </w:rPr>
      </w:pPr>
    </w:p>
    <w:p w14:paraId="3FA5ACA1" w14:textId="77777777" w:rsidR="00F9098C" w:rsidRPr="00AF608F" w:rsidRDefault="00F9098C" w:rsidP="00F9098C">
      <w:pPr>
        <w:rPr>
          <w:rFonts w:cs="Arial"/>
          <w:szCs w:val="22"/>
        </w:rPr>
      </w:pPr>
      <w:r w:rsidRPr="00AF608F">
        <w:rPr>
          <w:rFonts w:cs="Arial"/>
          <w:szCs w:val="22"/>
        </w:rPr>
        <w:t xml:space="preserve">verklaren Partijen de volgende  </w:t>
      </w:r>
      <w:r>
        <w:rPr>
          <w:rFonts w:cs="Arial"/>
          <w:szCs w:val="22"/>
        </w:rPr>
        <w:t>wijzigingen</w:t>
      </w:r>
      <w:r w:rsidRPr="00AF608F">
        <w:rPr>
          <w:rFonts w:cs="Arial"/>
          <w:szCs w:val="22"/>
        </w:rPr>
        <w:t xml:space="preserve"> te zijn overeengekomen:</w:t>
      </w:r>
    </w:p>
    <w:p w14:paraId="51DC7DAB" w14:textId="77777777" w:rsidR="00F9098C" w:rsidRPr="00AF608F" w:rsidRDefault="00F9098C" w:rsidP="00F9098C">
      <w:pPr>
        <w:rPr>
          <w:rFonts w:cs="Arial"/>
          <w:szCs w:val="22"/>
        </w:rPr>
      </w:pPr>
    </w:p>
    <w:p w14:paraId="12CDF984" w14:textId="77777777" w:rsidR="00F9098C" w:rsidRPr="00EA3267" w:rsidRDefault="00F9098C" w:rsidP="00F9098C">
      <w:pPr>
        <w:numPr>
          <w:ilvl w:val="0"/>
          <w:numId w:val="18"/>
        </w:numPr>
        <w:tabs>
          <w:tab w:val="clear" w:pos="425"/>
          <w:tab w:val="num" w:pos="850"/>
        </w:tabs>
        <w:spacing w:line="240" w:lineRule="auto"/>
        <w:ind w:left="850"/>
        <w:rPr>
          <w:rFonts w:cs="Arial"/>
          <w:szCs w:val="22"/>
        </w:rPr>
      </w:pPr>
      <w:r w:rsidRPr="00EA3267">
        <w:rPr>
          <w:rFonts w:cs="Arial"/>
          <w:szCs w:val="22"/>
        </w:rPr>
        <w:t>&lt;omschrijving van de wijziging&gt;</w:t>
      </w:r>
    </w:p>
    <w:p w14:paraId="02EA021E" w14:textId="77777777" w:rsidR="00F9098C" w:rsidRDefault="00F9098C" w:rsidP="00F9098C">
      <w:pPr>
        <w:pStyle w:val="Lijstalinea"/>
        <w:numPr>
          <w:ilvl w:val="0"/>
          <w:numId w:val="18"/>
        </w:numPr>
        <w:autoSpaceDE w:val="0"/>
        <w:autoSpaceDN w:val="0"/>
        <w:adjustRightInd w:val="0"/>
        <w:spacing w:line="240" w:lineRule="auto"/>
        <w:ind w:left="850"/>
        <w:rPr>
          <w:rFonts w:cs="Arial"/>
          <w:szCs w:val="22"/>
        </w:rPr>
      </w:pPr>
      <w:r w:rsidRPr="00202953">
        <w:rPr>
          <w:rFonts w:cs="Arial"/>
          <w:szCs w:val="22"/>
        </w:rPr>
        <w:t>Vernietiging of nietigheid van één der bepalingen van dit Addendum tast de rechtsgeldigheid van de overige bepalingen niet aan.</w:t>
      </w:r>
    </w:p>
    <w:p w14:paraId="665FDF1C" w14:textId="77777777" w:rsidR="00F9098C" w:rsidRPr="00202953" w:rsidRDefault="00F9098C" w:rsidP="00F9098C">
      <w:pPr>
        <w:pStyle w:val="Lijstalinea"/>
        <w:numPr>
          <w:ilvl w:val="0"/>
          <w:numId w:val="18"/>
        </w:numPr>
        <w:autoSpaceDE w:val="0"/>
        <w:autoSpaceDN w:val="0"/>
        <w:adjustRightInd w:val="0"/>
        <w:spacing w:line="240" w:lineRule="auto"/>
        <w:ind w:left="850"/>
        <w:rPr>
          <w:rFonts w:cs="Arial"/>
          <w:szCs w:val="22"/>
        </w:rPr>
      </w:pPr>
      <w:r w:rsidRPr="00202953">
        <w:rPr>
          <w:rFonts w:cs="Arial"/>
          <w:szCs w:val="22"/>
        </w:rPr>
        <w:lastRenderedPageBreak/>
        <w:t>Wijzigingen van de voorwaarden en condities van dit Addendum dienen schriftelijk tussen Partijen te worden overeengekomen.</w:t>
      </w:r>
    </w:p>
    <w:p w14:paraId="06FF2772" w14:textId="77777777" w:rsidR="00F9098C" w:rsidRPr="00202953" w:rsidRDefault="00F9098C" w:rsidP="00F9098C">
      <w:pPr>
        <w:pStyle w:val="Lijstalinea"/>
        <w:numPr>
          <w:ilvl w:val="0"/>
          <w:numId w:val="18"/>
        </w:numPr>
        <w:autoSpaceDE w:val="0"/>
        <w:autoSpaceDN w:val="0"/>
        <w:adjustRightInd w:val="0"/>
        <w:spacing w:line="240" w:lineRule="auto"/>
        <w:ind w:left="850"/>
        <w:rPr>
          <w:rFonts w:cs="Arial"/>
          <w:szCs w:val="22"/>
        </w:rPr>
      </w:pPr>
      <w:r w:rsidRPr="00202953">
        <w:rPr>
          <w:rFonts w:cs="Arial"/>
          <w:szCs w:val="22"/>
        </w:rPr>
        <w:t xml:space="preserve">Op dit Addendum is Nederlands recht van toepassing. Alle geschillen voortvloeiend uit of verband houdend met dit Addendum zullen worden beslecht door de bevoegde </w:t>
      </w:r>
      <w:r>
        <w:rPr>
          <w:rFonts w:cs="Arial"/>
          <w:szCs w:val="22"/>
        </w:rPr>
        <w:t>rechter</w:t>
      </w:r>
      <w:r w:rsidRPr="00202953">
        <w:rPr>
          <w:rFonts w:cs="Arial"/>
          <w:szCs w:val="22"/>
        </w:rPr>
        <w:t>.</w:t>
      </w:r>
    </w:p>
    <w:p w14:paraId="0598E49C" w14:textId="77777777" w:rsidR="00F9098C" w:rsidRPr="00AF608F" w:rsidRDefault="00F9098C" w:rsidP="00F9098C">
      <w:pPr>
        <w:numPr>
          <w:ilvl w:val="0"/>
          <w:numId w:val="18"/>
        </w:numPr>
        <w:spacing w:line="240" w:lineRule="auto"/>
        <w:ind w:left="850"/>
        <w:rPr>
          <w:rFonts w:cs="Arial"/>
          <w:szCs w:val="22"/>
        </w:rPr>
      </w:pPr>
      <w:r w:rsidRPr="00202953">
        <w:rPr>
          <w:rFonts w:cs="Arial"/>
          <w:szCs w:val="22"/>
        </w:rPr>
        <w:t>De overige bepalingen van de Overeenkomst blijven onverkort van kracht.</w:t>
      </w:r>
      <w:r w:rsidRPr="00AF608F">
        <w:rPr>
          <w:rFonts w:cs="Arial"/>
          <w:szCs w:val="22"/>
        </w:rPr>
        <w:t xml:space="preserve"> </w:t>
      </w:r>
    </w:p>
    <w:p w14:paraId="5586DDE2" w14:textId="77777777" w:rsidR="00F9098C" w:rsidRPr="00AF608F" w:rsidRDefault="00F9098C" w:rsidP="00F9098C">
      <w:pPr>
        <w:rPr>
          <w:rFonts w:cs="Arial"/>
          <w:szCs w:val="22"/>
        </w:rPr>
      </w:pPr>
    </w:p>
    <w:p w14:paraId="31FAFD32" w14:textId="77777777" w:rsidR="00F9098C" w:rsidRPr="00AF608F" w:rsidRDefault="00F9098C" w:rsidP="00F9098C">
      <w:pPr>
        <w:rPr>
          <w:rFonts w:cs="Arial"/>
          <w:szCs w:val="22"/>
        </w:rPr>
      </w:pPr>
      <w:r w:rsidRPr="00AF608F">
        <w:rPr>
          <w:rFonts w:cs="Arial"/>
          <w:szCs w:val="22"/>
        </w:rPr>
        <w:t xml:space="preserve">Dit addendum </w:t>
      </w:r>
      <w:r w:rsidRPr="00AF608F">
        <w:rPr>
          <w:rFonts w:cs="Arial"/>
          <w:szCs w:val="22"/>
          <w:highlight w:val="yellow"/>
        </w:rPr>
        <w:t>&lt;volgnummer&gt;</w:t>
      </w:r>
      <w:r w:rsidRPr="00AF608F">
        <w:rPr>
          <w:rFonts w:cs="Arial"/>
          <w:szCs w:val="22"/>
        </w:rPr>
        <w:t xml:space="preserve"> is een aanvulling op de Overeenkomst </w:t>
      </w:r>
      <w:r w:rsidRPr="00AF608F">
        <w:rPr>
          <w:rFonts w:cs="Arial"/>
          <w:szCs w:val="22"/>
          <w:highlight w:val="yellow"/>
        </w:rPr>
        <w:t>[indien van toepassing opnemen: en de Addenda &lt;opsomming volgnummer(s)&gt;]</w:t>
      </w:r>
      <w:r w:rsidRPr="00AF608F">
        <w:rPr>
          <w:rFonts w:cs="Arial"/>
          <w:szCs w:val="22"/>
        </w:rPr>
        <w:t xml:space="preserve">  .</w:t>
      </w:r>
    </w:p>
    <w:p w14:paraId="04D035B1" w14:textId="77777777" w:rsidR="00F9098C" w:rsidRPr="00AF608F" w:rsidRDefault="00F9098C" w:rsidP="00F9098C">
      <w:pPr>
        <w:rPr>
          <w:rFonts w:cs="Arial"/>
          <w:szCs w:val="22"/>
        </w:rPr>
      </w:pPr>
    </w:p>
    <w:p w14:paraId="42A88890" w14:textId="77777777" w:rsidR="00F9098C" w:rsidRPr="00AF608F" w:rsidRDefault="00F9098C" w:rsidP="00F9098C">
      <w:pPr>
        <w:rPr>
          <w:rFonts w:cs="Arial"/>
          <w:szCs w:val="22"/>
        </w:rPr>
      </w:pPr>
    </w:p>
    <w:p w14:paraId="568BDE2B" w14:textId="77777777" w:rsidR="00F9098C" w:rsidRPr="00AF608F" w:rsidRDefault="00F9098C" w:rsidP="00F9098C">
      <w:pPr>
        <w:rPr>
          <w:rFonts w:cs="Arial"/>
          <w:szCs w:val="22"/>
        </w:rPr>
      </w:pPr>
    </w:p>
    <w:p w14:paraId="4ED6FA00" w14:textId="77777777" w:rsidR="00F9098C" w:rsidRPr="00AF608F" w:rsidRDefault="00F9098C" w:rsidP="00F9098C">
      <w:pPr>
        <w:rPr>
          <w:rFonts w:cs="Arial"/>
          <w:szCs w:val="22"/>
        </w:rPr>
      </w:pPr>
      <w:r w:rsidRPr="00AF608F">
        <w:rPr>
          <w:rFonts w:cs="Arial"/>
          <w:szCs w:val="22"/>
        </w:rPr>
        <w:t>Op ……………………..ondertekend,</w:t>
      </w:r>
      <w:r w:rsidRPr="00AF608F">
        <w:rPr>
          <w:rFonts w:cs="Arial"/>
          <w:szCs w:val="22"/>
        </w:rPr>
        <w:tab/>
      </w:r>
      <w:r w:rsidRPr="00AF608F">
        <w:rPr>
          <w:rFonts w:cs="Arial"/>
          <w:szCs w:val="22"/>
        </w:rPr>
        <w:tab/>
      </w:r>
      <w:r w:rsidRPr="00AF608F">
        <w:rPr>
          <w:rFonts w:cs="Arial"/>
          <w:szCs w:val="22"/>
        </w:rPr>
        <w:tab/>
      </w:r>
      <w:r w:rsidRPr="00AF608F">
        <w:rPr>
          <w:rFonts w:cs="Arial"/>
          <w:szCs w:val="22"/>
        </w:rPr>
        <w:tab/>
        <w:t>Op ……………………….ondertekend,</w:t>
      </w:r>
    </w:p>
    <w:p w14:paraId="2841BECC" w14:textId="77777777" w:rsidR="00F9098C" w:rsidRPr="00AF608F" w:rsidRDefault="00F9098C" w:rsidP="00F9098C">
      <w:pPr>
        <w:rPr>
          <w:rFonts w:cs="Arial"/>
          <w:szCs w:val="22"/>
        </w:rPr>
      </w:pPr>
    </w:p>
    <w:p w14:paraId="7D41680E" w14:textId="77777777" w:rsidR="00F9098C" w:rsidRPr="00AF608F" w:rsidRDefault="00F9098C" w:rsidP="00F9098C">
      <w:pPr>
        <w:ind w:left="5103" w:hanging="5103"/>
        <w:rPr>
          <w:rFonts w:cs="Arial"/>
          <w:szCs w:val="22"/>
        </w:rPr>
      </w:pPr>
      <w:r w:rsidRPr="00AF608F">
        <w:rPr>
          <w:rFonts w:cs="Arial"/>
          <w:szCs w:val="22"/>
        </w:rPr>
        <w:t>namens Opdrachtgever</w:t>
      </w:r>
      <w:r w:rsidRPr="00AF608F">
        <w:rPr>
          <w:rFonts w:cs="Arial"/>
          <w:szCs w:val="22"/>
        </w:rPr>
        <w:tab/>
        <w:t>namens Opdrachtnemer</w:t>
      </w:r>
    </w:p>
    <w:p w14:paraId="5141DA05" w14:textId="77777777" w:rsidR="00F9098C" w:rsidRPr="00AF608F" w:rsidRDefault="00F9098C" w:rsidP="00F9098C">
      <w:pPr>
        <w:ind w:left="5103" w:hanging="5103"/>
        <w:rPr>
          <w:rFonts w:cs="Arial"/>
          <w:color w:val="0000FF"/>
          <w:szCs w:val="22"/>
        </w:rPr>
      </w:pPr>
      <w:sdt>
        <w:sdtPr>
          <w:rPr>
            <w:rStyle w:val="KoptekstChar"/>
          </w:rPr>
          <w:alias w:val="Maak hier een keuze"/>
          <w:tag w:val="Maak hier een keuze"/>
          <w:id w:val="681711555"/>
          <w:placeholder>
            <w:docPart w:val="E9DC27A429DA48E7AD7E0E45F1476040"/>
          </w:placeholder>
          <w:showingPlcHdr/>
          <w:comboBox>
            <w:listItem w:value="Kies een item."/>
            <w:listItem w:displayText="Gemeente Dalfsen" w:value="Gemeente Dalfsen"/>
            <w:listItem w:displayText="Gemeente Kampen" w:value="Gemeente Kampen"/>
            <w:listItem w:displayText="Gemeente Ommen" w:value="Gemeente Ommen"/>
            <w:listItem w:displayText="Gemeente Westerveld" w:value="Gemeente Westerveld"/>
            <w:listItem w:displayText="Gemeente Zwartewaterland" w:value="Gemeente Zwartewaterland"/>
            <w:listItem w:displayText="Gemeente Zwolle" w:value="Gemeente Zwolle"/>
            <w:listItem w:displayText="Ons" w:value="Ons"/>
            <w:listItem w:displayText="Provincie Overijssel" w:value="Provincie Overijssel"/>
          </w:comboBox>
        </w:sdtPr>
        <w:sdtEndPr>
          <w:rPr>
            <w:rStyle w:val="Standaardalinea-lettertype"/>
            <w:rFonts w:cs="Arial"/>
            <w:b/>
            <w:sz w:val="20"/>
            <w:szCs w:val="22"/>
          </w:rPr>
        </w:sdtEndPr>
        <w:sdtContent>
          <w:r w:rsidRPr="001172CE">
            <w:rPr>
              <w:rStyle w:val="Tekstvantijdelijkeaanduiding"/>
            </w:rPr>
            <w:t>Kies een item.</w:t>
          </w:r>
        </w:sdtContent>
      </w:sdt>
      <w:r>
        <w:rPr>
          <w:rStyle w:val="KoptekstChar"/>
        </w:rPr>
        <w:t>,</w:t>
      </w:r>
      <w:r w:rsidRPr="00AF608F">
        <w:rPr>
          <w:rFonts w:cs="Arial"/>
          <w:szCs w:val="22"/>
        </w:rPr>
        <w:tab/>
      </w:r>
      <w:r w:rsidRPr="00AF608F">
        <w:rPr>
          <w:rFonts w:cs="Arial"/>
          <w:szCs w:val="22"/>
          <w:highlight w:val="yellow"/>
        </w:rPr>
        <w:t>&lt;Bedrijfsnaam Opdrachtnemer&gt;</w:t>
      </w:r>
    </w:p>
    <w:p w14:paraId="6655D23F" w14:textId="77777777" w:rsidR="00F9098C" w:rsidRPr="00AF608F" w:rsidRDefault="00F9098C" w:rsidP="00F9098C">
      <w:pPr>
        <w:ind w:left="5103" w:hanging="5103"/>
        <w:rPr>
          <w:rFonts w:cs="Arial"/>
          <w:color w:val="FF0000"/>
          <w:szCs w:val="22"/>
        </w:rPr>
      </w:pPr>
    </w:p>
    <w:p w14:paraId="056FB254" w14:textId="77777777" w:rsidR="00F9098C" w:rsidRPr="00AF608F" w:rsidRDefault="00F9098C" w:rsidP="00F9098C">
      <w:pPr>
        <w:ind w:left="5103" w:hanging="5103"/>
        <w:rPr>
          <w:rFonts w:cs="Arial"/>
          <w:szCs w:val="22"/>
        </w:rPr>
      </w:pPr>
      <w:r w:rsidRPr="00AF608F">
        <w:rPr>
          <w:rFonts w:cs="Arial"/>
          <w:szCs w:val="22"/>
          <w:highlight w:val="yellow"/>
        </w:rPr>
        <w:t>&lt;Naam ondertekenaar Opdrachtgever&gt;</w:t>
      </w:r>
      <w:r w:rsidRPr="00AF608F">
        <w:rPr>
          <w:rFonts w:cs="Arial"/>
          <w:szCs w:val="22"/>
        </w:rPr>
        <w:tab/>
      </w:r>
      <w:r w:rsidRPr="00AF608F">
        <w:rPr>
          <w:rFonts w:cs="Arial"/>
          <w:szCs w:val="22"/>
          <w:highlight w:val="yellow"/>
        </w:rPr>
        <w:t>&lt;Naam ondertekenaar Opdrachtnemer&gt;</w:t>
      </w:r>
    </w:p>
    <w:p w14:paraId="2918E229" w14:textId="77777777" w:rsidR="00F9098C" w:rsidRPr="00AF608F" w:rsidRDefault="00F9098C" w:rsidP="00F9098C">
      <w:pPr>
        <w:ind w:left="5103" w:hanging="5103"/>
        <w:rPr>
          <w:rFonts w:cs="Arial"/>
          <w:szCs w:val="22"/>
        </w:rPr>
      </w:pPr>
    </w:p>
    <w:p w14:paraId="3AA907BA" w14:textId="77777777" w:rsidR="00F9098C" w:rsidRPr="00AF608F" w:rsidRDefault="00F9098C" w:rsidP="00F9098C">
      <w:pPr>
        <w:ind w:left="5103" w:hanging="5103"/>
        <w:rPr>
          <w:rFonts w:cs="Arial"/>
          <w:color w:val="FF0000"/>
          <w:szCs w:val="22"/>
        </w:rPr>
      </w:pPr>
      <w:r w:rsidRPr="00AF608F">
        <w:rPr>
          <w:rFonts w:cs="Arial"/>
          <w:szCs w:val="22"/>
        </w:rPr>
        <w:t>……………………………………………………………………………………………………………….</w:t>
      </w:r>
    </w:p>
    <w:p w14:paraId="397D4CFE" w14:textId="77777777" w:rsidR="00334DB8" w:rsidRDefault="00334DB8" w:rsidP="0020273C">
      <w:pPr>
        <w:rPr>
          <w:rStyle w:val="Hyperlink"/>
        </w:rPr>
      </w:pPr>
    </w:p>
    <w:p w14:paraId="65136955" w14:textId="77777777" w:rsidR="00334DB8" w:rsidRDefault="00334DB8" w:rsidP="0020273C">
      <w:pPr>
        <w:rPr>
          <w:rStyle w:val="Hyperlink"/>
        </w:rPr>
      </w:pPr>
    </w:p>
    <w:p w14:paraId="4B20897C" w14:textId="77777777" w:rsidR="00334DB8" w:rsidRDefault="00334DB8" w:rsidP="0020273C">
      <w:pPr>
        <w:rPr>
          <w:rStyle w:val="Hyperlink"/>
        </w:rPr>
      </w:pPr>
    </w:p>
    <w:p w14:paraId="590E7817" w14:textId="77777777" w:rsidR="00334DB8" w:rsidRDefault="00334DB8" w:rsidP="0020273C">
      <w:pPr>
        <w:rPr>
          <w:rStyle w:val="Hyperlink"/>
        </w:rPr>
      </w:pPr>
    </w:p>
    <w:p w14:paraId="02D3CEF2" w14:textId="77777777" w:rsidR="00334DB8" w:rsidRDefault="00334DB8" w:rsidP="0020273C">
      <w:pPr>
        <w:rPr>
          <w:rStyle w:val="Hyperlink"/>
        </w:rPr>
      </w:pPr>
    </w:p>
    <w:p w14:paraId="0A3FE384" w14:textId="77777777" w:rsidR="00334DB8" w:rsidRDefault="00334DB8" w:rsidP="0020273C">
      <w:pPr>
        <w:rPr>
          <w:rStyle w:val="Hyperlink"/>
        </w:rPr>
      </w:pPr>
    </w:p>
    <w:p w14:paraId="5A204C53" w14:textId="77777777" w:rsidR="00334DB8" w:rsidRDefault="00334DB8" w:rsidP="0020273C">
      <w:pPr>
        <w:rPr>
          <w:rStyle w:val="Hyperlink"/>
        </w:rPr>
      </w:pPr>
    </w:p>
    <w:p w14:paraId="468B25D7" w14:textId="77777777" w:rsidR="008A2BA7" w:rsidRPr="002E48FD" w:rsidRDefault="008A2BA7" w:rsidP="0020273C"/>
    <w:sectPr w:rsidR="008A2BA7" w:rsidRPr="002E48FD" w:rsidSect="00334DB8">
      <w:headerReference w:type="even" r:id="rId13"/>
      <w:headerReference w:type="default" r:id="rId14"/>
      <w:footerReference w:type="even" r:id="rId15"/>
      <w:footerReference w:type="default" r:id="rId16"/>
      <w:headerReference w:type="first" r:id="rId17"/>
      <w:footerReference w:type="first" r:id="rId18"/>
      <w:pgSz w:w="11906" w:h="16838" w:code="9"/>
      <w:pgMar w:top="1871" w:right="1134" w:bottom="1418" w:left="1134" w:header="0" w:footer="22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924F9" w14:textId="77777777" w:rsidR="000E07A2" w:rsidRDefault="000E07A2">
      <w:r>
        <w:separator/>
      </w:r>
    </w:p>
  </w:endnote>
  <w:endnote w:type="continuationSeparator" w:id="0">
    <w:p w14:paraId="5F3A76D3" w14:textId="77777777" w:rsidR="000E07A2" w:rsidRDefault="000E0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A802" w14:textId="7BCB433E" w:rsidR="00B80EC3" w:rsidRDefault="00B80EC3" w:rsidP="004620D2">
    <w:pPr>
      <w:pStyle w:val="Voettekst"/>
      <w:jc w:val="center"/>
    </w:pPr>
  </w:p>
  <w:p w14:paraId="59944730"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189577"/>
      <w:docPartObj>
        <w:docPartGallery w:val="Page Numbers (Bottom of Page)"/>
        <w:docPartUnique/>
      </w:docPartObj>
    </w:sdtPr>
    <w:sdtEndPr/>
    <w:sdtContent>
      <w:p w14:paraId="2C7DBA37" w14:textId="18E71EDF" w:rsidR="004620D2" w:rsidRDefault="004620D2">
        <w:pPr>
          <w:pStyle w:val="Voettekst"/>
          <w:jc w:val="right"/>
        </w:pPr>
        <w:r>
          <w:fldChar w:fldCharType="begin"/>
        </w:r>
        <w:r>
          <w:instrText>PAGE   \* MERGEFORMAT</w:instrText>
        </w:r>
        <w:r>
          <w:fldChar w:fldCharType="separate"/>
        </w:r>
        <w:r w:rsidR="00736D9F">
          <w:rPr>
            <w:noProof/>
          </w:rPr>
          <w:t>2</w:t>
        </w:r>
        <w:r>
          <w:fldChar w:fldCharType="end"/>
        </w:r>
      </w:p>
    </w:sdtContent>
  </w:sdt>
  <w:p w14:paraId="59944737" w14:textId="77777777" w:rsidR="00713A38" w:rsidRDefault="00713A3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8AF5" w14:textId="3FDF9211" w:rsidR="002E48FD" w:rsidRDefault="00E324B3">
    <w:pPr>
      <w:pStyle w:val="Voettekst"/>
    </w:pPr>
    <w:r>
      <w:rPr>
        <w:noProof/>
        <w:lang w:eastAsia="nl-NL" w:bidi="he-IL"/>
      </w:rPr>
      <w:drawing>
        <wp:anchor distT="0" distB="0" distL="114300" distR="114300" simplePos="0" relativeHeight="251657216" behindDoc="1" locked="0" layoutInCell="1" allowOverlap="1" wp14:anchorId="390B6863" wp14:editId="11559CF9">
          <wp:simplePos x="0" y="0"/>
          <wp:positionH relativeFrom="page">
            <wp:posOffset>9525</wp:posOffset>
          </wp:positionH>
          <wp:positionV relativeFrom="paragraph">
            <wp:posOffset>-661035</wp:posOffset>
          </wp:positionV>
          <wp:extent cx="2313305" cy="362585"/>
          <wp:effectExtent l="0" t="0" r="0" b="0"/>
          <wp:wrapNone/>
          <wp:docPr id="1115906901" name="Afbeelding 111590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resreg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3305" cy="3625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CFAF6" w14:textId="77777777" w:rsidR="000E07A2" w:rsidRDefault="000E07A2">
      <w:r>
        <w:separator/>
      </w:r>
    </w:p>
  </w:footnote>
  <w:footnote w:type="continuationSeparator" w:id="0">
    <w:p w14:paraId="795EE306" w14:textId="77777777" w:rsidR="000E07A2" w:rsidRDefault="000E0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59944718" w14:textId="77777777" w:rsidTr="0023628B">
      <w:trPr>
        <w:cantSplit/>
        <w:trHeight w:val="397"/>
      </w:trPr>
      <w:tc>
        <w:tcPr>
          <w:tcW w:w="1418" w:type="dxa"/>
          <w:shd w:val="clear" w:color="auto" w:fill="auto"/>
        </w:tcPr>
        <w:p w14:paraId="59944716" w14:textId="6BAA18EC" w:rsidR="00713A38" w:rsidRDefault="00713A38" w:rsidP="0023628B">
          <w:pPr>
            <w:pStyle w:val="Koptekst"/>
          </w:pPr>
        </w:p>
      </w:tc>
      <w:tc>
        <w:tcPr>
          <w:tcW w:w="10490" w:type="dxa"/>
          <w:shd w:val="clear" w:color="auto" w:fill="auto"/>
        </w:tcPr>
        <w:p w14:paraId="59944717" w14:textId="77777777" w:rsidR="00713A38" w:rsidRDefault="00713A38" w:rsidP="0023628B">
          <w:pPr>
            <w:pStyle w:val="Koptekst"/>
          </w:pPr>
        </w:p>
      </w:tc>
    </w:tr>
    <w:tr w:rsidR="00713A38" w14:paraId="5994471B" w14:textId="77777777" w:rsidTr="0023628B">
      <w:trPr>
        <w:cantSplit/>
        <w:trHeight w:hRule="exact" w:val="737"/>
      </w:trPr>
      <w:tc>
        <w:tcPr>
          <w:tcW w:w="1418" w:type="dxa"/>
          <w:shd w:val="clear" w:color="auto" w:fill="auto"/>
        </w:tcPr>
        <w:p w14:paraId="59944719" w14:textId="5F81F445" w:rsidR="00713A38" w:rsidRDefault="00713A38" w:rsidP="0023628B">
          <w:pPr>
            <w:pStyle w:val="Koptekst"/>
          </w:pPr>
        </w:p>
      </w:tc>
      <w:tc>
        <w:tcPr>
          <w:tcW w:w="10490" w:type="dxa"/>
          <w:shd w:val="clear" w:color="auto" w:fill="auto"/>
        </w:tcPr>
        <w:p w14:paraId="5994471A" w14:textId="170157B2" w:rsidR="00713A38" w:rsidRDefault="00713A38" w:rsidP="0023628B">
          <w:pPr>
            <w:pStyle w:val="Koptekst"/>
          </w:pPr>
        </w:p>
      </w:tc>
    </w:tr>
  </w:tbl>
  <w:p w14:paraId="5994471F" w14:textId="1784D762" w:rsidR="00713A38" w:rsidRDefault="00F9098C">
    <w:pPr>
      <w:pStyle w:val="Koptekst"/>
    </w:pPr>
    <w:r>
      <w:rPr>
        <w:noProof/>
      </w:rPr>
      <w:pict w14:anchorId="6A5B1A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869704" o:spid="_x0000_s1033" type="#_x0000_t75" style="position:absolute;margin-left:-56.35pt;margin-top:-111.1pt;width:595.2pt;height:841.9pt;z-index:-251657216;mso-position-horizontal-relative:margin;mso-position-vertical-relative:margin" o:allowincell="f">
          <v:imagedata r:id="rId1" o:title="Achtergrondsjablo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14:paraId="59944722" w14:textId="77777777" w:rsidTr="00736D9F">
      <w:trPr>
        <w:cantSplit/>
        <w:trHeight w:val="397"/>
      </w:trPr>
      <w:tc>
        <w:tcPr>
          <w:tcW w:w="10348" w:type="dxa"/>
          <w:shd w:val="clear" w:color="auto" w:fill="auto"/>
        </w:tcPr>
        <w:p w14:paraId="59944720" w14:textId="483A6CC2" w:rsidR="00713A38" w:rsidRDefault="00736D9F" w:rsidP="0023628B">
          <w:pPr>
            <w:pStyle w:val="Koptekst"/>
          </w:pPr>
          <w:r>
            <w:rPr>
              <w:noProof/>
              <w:lang w:eastAsia="nl-NL" w:bidi="he-IL"/>
            </w:rPr>
            <w:drawing>
              <wp:anchor distT="0" distB="0" distL="114300" distR="114300" simplePos="0" relativeHeight="251656192" behindDoc="1" locked="0" layoutInCell="1" allowOverlap="1" wp14:anchorId="2919CC2F" wp14:editId="67F9DB61">
                <wp:simplePos x="0" y="0"/>
                <wp:positionH relativeFrom="column">
                  <wp:posOffset>0</wp:posOffset>
                </wp:positionH>
                <wp:positionV relativeFrom="paragraph">
                  <wp:posOffset>0</wp:posOffset>
                </wp:positionV>
                <wp:extent cx="7543800" cy="10670315"/>
                <wp:effectExtent l="0" t="0" r="0" b="0"/>
                <wp:wrapNone/>
                <wp:docPr id="630703484" name="Afbeelding 63070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_Sjabloon-voorkant5.jpg"/>
                        <pic:cNvPicPr/>
                      </pic:nvPicPr>
                      <pic:blipFill>
                        <a:blip r:embed="rId1">
                          <a:extLst>
                            <a:ext uri="{28A0092B-C50C-407E-A947-70E740481C1C}">
                              <a14:useLocalDpi xmlns:a14="http://schemas.microsoft.com/office/drawing/2010/main" val="0"/>
                            </a:ext>
                          </a:extLst>
                        </a:blip>
                        <a:stretch>
                          <a:fillRect/>
                        </a:stretch>
                      </pic:blipFill>
                      <pic:spPr>
                        <a:xfrm>
                          <a:off x="0" y="0"/>
                          <a:ext cx="7543800" cy="10670315"/>
                        </a:xfrm>
                        <a:prstGeom prst="rect">
                          <a:avLst/>
                        </a:prstGeom>
                      </pic:spPr>
                    </pic:pic>
                  </a:graphicData>
                </a:graphic>
                <wp14:sizeRelH relativeFrom="page">
                  <wp14:pctWidth>0</wp14:pctWidth>
                </wp14:sizeRelH>
                <wp14:sizeRelV relativeFrom="page">
                  <wp14:pctHeight>0</wp14:pctHeight>
                </wp14:sizeRelV>
              </wp:anchor>
            </w:drawing>
          </w:r>
        </w:p>
      </w:tc>
      <w:tc>
        <w:tcPr>
          <w:tcW w:w="1559" w:type="dxa"/>
          <w:shd w:val="clear" w:color="auto" w:fill="auto"/>
        </w:tcPr>
        <w:p w14:paraId="59944721" w14:textId="77777777" w:rsidR="00713A38" w:rsidRDefault="00713A38" w:rsidP="0023628B">
          <w:pPr>
            <w:pStyle w:val="Koptekst"/>
          </w:pPr>
        </w:p>
      </w:tc>
    </w:tr>
    <w:tr w:rsidR="00713A38" w14:paraId="59944725" w14:textId="77777777" w:rsidTr="00736D9F">
      <w:trPr>
        <w:cantSplit/>
        <w:trHeight w:hRule="exact" w:val="737"/>
      </w:trPr>
      <w:tc>
        <w:tcPr>
          <w:tcW w:w="10348" w:type="dxa"/>
          <w:shd w:val="clear" w:color="auto" w:fill="auto"/>
        </w:tcPr>
        <w:p w14:paraId="59944723" w14:textId="7007799A" w:rsidR="00713A38" w:rsidRDefault="00713A38" w:rsidP="0023628B">
          <w:pPr>
            <w:pStyle w:val="Koptekst"/>
          </w:pPr>
        </w:p>
      </w:tc>
      <w:tc>
        <w:tcPr>
          <w:tcW w:w="1559" w:type="dxa"/>
          <w:shd w:val="clear" w:color="auto" w:fill="auto"/>
        </w:tcPr>
        <w:p w14:paraId="59944724" w14:textId="77777777" w:rsidR="00713A38" w:rsidRDefault="00713A38" w:rsidP="0023628B">
          <w:pPr>
            <w:pStyle w:val="Koptekst"/>
          </w:pPr>
        </w:p>
      </w:tc>
    </w:tr>
    <w:tr w:rsidR="00713A38" w14:paraId="59944728" w14:textId="77777777" w:rsidTr="00736D9F">
      <w:trPr>
        <w:cantSplit/>
        <w:trHeight w:hRule="exact" w:val="737"/>
      </w:trPr>
      <w:tc>
        <w:tcPr>
          <w:tcW w:w="10348" w:type="dxa"/>
          <w:shd w:val="clear" w:color="auto" w:fill="auto"/>
        </w:tcPr>
        <w:p w14:paraId="59944726" w14:textId="3053213E" w:rsidR="00713A38" w:rsidRDefault="00713A38" w:rsidP="0023628B">
          <w:pPr>
            <w:pStyle w:val="Koptekst"/>
          </w:pPr>
        </w:p>
      </w:tc>
      <w:tc>
        <w:tcPr>
          <w:tcW w:w="1559" w:type="dxa"/>
          <w:shd w:val="clear" w:color="auto" w:fill="auto"/>
        </w:tcPr>
        <w:p w14:paraId="59944727" w14:textId="77777777" w:rsidR="00713A38" w:rsidRDefault="00713A38" w:rsidP="0023628B">
          <w:pPr>
            <w:pStyle w:val="Koptekst"/>
          </w:pPr>
        </w:p>
      </w:tc>
    </w:tr>
  </w:tbl>
  <w:p w14:paraId="59944729" w14:textId="300ACF27" w:rsidR="00713A38" w:rsidRDefault="00736D9F">
    <w:pPr>
      <w:pStyle w:val="Koptekst"/>
    </w:pPr>
    <w:r>
      <w:rPr>
        <w:noProof/>
        <w:lang w:eastAsia="nl-NL" w:bidi="he-IL"/>
      </w:rPr>
      <w:drawing>
        <wp:inline distT="0" distB="0" distL="0" distR="0" wp14:anchorId="29B9D14D" wp14:editId="56F7DF50">
          <wp:extent cx="6082665" cy="8603615"/>
          <wp:effectExtent l="0" t="0" r="0" b="6985"/>
          <wp:docPr id="243454959" name="Afbeelding 243454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_Sjabloon-voorkant42.jpg"/>
                  <pic:cNvPicPr/>
                </pic:nvPicPr>
                <pic:blipFill>
                  <a:blip r:embed="rId2">
                    <a:extLst>
                      <a:ext uri="{28A0092B-C50C-407E-A947-70E740481C1C}">
                        <a14:useLocalDpi xmlns:a14="http://schemas.microsoft.com/office/drawing/2010/main" val="0"/>
                      </a:ext>
                    </a:extLst>
                  </a:blip>
                  <a:stretch>
                    <a:fillRect/>
                  </a:stretch>
                </pic:blipFill>
                <pic:spPr>
                  <a:xfrm>
                    <a:off x="0" y="0"/>
                    <a:ext cx="6082665" cy="86036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9944752" w14:textId="77777777" w:rsidTr="002D1748">
      <w:trPr>
        <w:trHeight w:hRule="exact" w:val="340"/>
      </w:trPr>
      <w:tc>
        <w:tcPr>
          <w:tcW w:w="1144" w:type="dxa"/>
          <w:shd w:val="clear" w:color="auto" w:fill="auto"/>
        </w:tcPr>
        <w:p w14:paraId="59944750" w14:textId="1FB37B1A" w:rsidR="00713A38" w:rsidRDefault="00713A38" w:rsidP="002D1748">
          <w:pPr>
            <w:pStyle w:val="Kenmerk"/>
          </w:pPr>
        </w:p>
      </w:tc>
      <w:tc>
        <w:tcPr>
          <w:tcW w:w="10763" w:type="dxa"/>
          <w:shd w:val="clear" w:color="auto" w:fill="auto"/>
        </w:tcPr>
        <w:p w14:paraId="59944751" w14:textId="2BF12313" w:rsidR="00713A38" w:rsidRDefault="00713A38" w:rsidP="002D1748">
          <w:pPr>
            <w:pStyle w:val="Kenmerk"/>
          </w:pPr>
        </w:p>
      </w:tc>
    </w:tr>
  </w:tbl>
  <w:p w14:paraId="11282F70" w14:textId="5CDB5788" w:rsidR="008A2BA7" w:rsidRDefault="008A2BA7">
    <w:pPr>
      <w:pStyle w:val="Koptekst"/>
    </w:pPr>
    <w:r>
      <w:rPr>
        <w:noProof/>
        <w:lang w:eastAsia="nl-NL" w:bidi="he-IL"/>
      </w:rPr>
      <w:drawing>
        <wp:anchor distT="0" distB="0" distL="114300" distR="114300" simplePos="0" relativeHeight="251658240" behindDoc="0" locked="0" layoutInCell="1" allowOverlap="1" wp14:anchorId="7A15B5CB" wp14:editId="113965B8">
          <wp:simplePos x="0" y="0"/>
          <wp:positionH relativeFrom="column">
            <wp:posOffset>4861560</wp:posOffset>
          </wp:positionH>
          <wp:positionV relativeFrom="paragraph">
            <wp:posOffset>-28575</wp:posOffset>
          </wp:positionV>
          <wp:extent cx="1493520" cy="1343025"/>
          <wp:effectExtent l="0" t="0" r="0" b="9525"/>
          <wp:wrapNone/>
          <wp:docPr id="1680967293" name="Afbeelding 1680967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493520" cy="1343025"/>
                  </a:xfrm>
                  <a:prstGeom prst="rect">
                    <a:avLst/>
                  </a:prstGeom>
                </pic:spPr>
              </pic:pic>
            </a:graphicData>
          </a:graphic>
          <wp14:sizeRelH relativeFrom="page">
            <wp14:pctWidth>0</wp14:pctWidth>
          </wp14:sizeRelH>
          <wp14:sizeRelV relativeFrom="page">
            <wp14:pctHeight>0</wp14:pctHeight>
          </wp14:sizeRelV>
        </wp:anchor>
      </w:drawing>
    </w:r>
  </w:p>
  <w:p w14:paraId="0AFDBE16" w14:textId="46AAA603" w:rsidR="008A2BA7" w:rsidRDefault="008A2BA7">
    <w:pPr>
      <w:pStyle w:val="Koptekst"/>
    </w:pPr>
  </w:p>
  <w:p w14:paraId="093A1368" w14:textId="47D2A86A" w:rsidR="008A2BA7" w:rsidRDefault="008A2BA7">
    <w:pPr>
      <w:pStyle w:val="Koptekst"/>
    </w:pPr>
  </w:p>
  <w:p w14:paraId="729F67F9" w14:textId="467D5B8F" w:rsidR="008A2BA7" w:rsidRDefault="008A2BA7">
    <w:pPr>
      <w:pStyle w:val="Koptekst"/>
    </w:pPr>
  </w:p>
  <w:p w14:paraId="7B0D1950" w14:textId="30A44A2C" w:rsidR="008A2BA7" w:rsidRDefault="008A2BA7">
    <w:pPr>
      <w:pStyle w:val="Koptekst"/>
    </w:pPr>
  </w:p>
  <w:p w14:paraId="1565CFD5" w14:textId="1CACA92C" w:rsidR="008A2BA7" w:rsidRDefault="008A2BA7">
    <w:pPr>
      <w:pStyle w:val="Koptekst"/>
    </w:pPr>
  </w:p>
  <w:p w14:paraId="59944753" w14:textId="139630C6"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6AC4089"/>
    <w:multiLevelType w:val="hybridMultilevel"/>
    <w:tmpl w:val="4CC0E7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F71496C"/>
    <w:multiLevelType w:val="hybridMultilevel"/>
    <w:tmpl w:val="F63042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0E952B0"/>
    <w:multiLevelType w:val="multilevel"/>
    <w:tmpl w:val="7B5C073A"/>
    <w:lvl w:ilvl="0">
      <w:start w:val="1"/>
      <w:numFmt w:val="bullet"/>
      <w:lvlText w:val=""/>
      <w:lvlJc w:val="left"/>
      <w:pPr>
        <w:tabs>
          <w:tab w:val="num" w:pos="425"/>
        </w:tabs>
        <w:ind w:left="283" w:hanging="283"/>
      </w:pPr>
      <w:rPr>
        <w:rFonts w:ascii="Symbol" w:hAnsi="Symbol" w:hint="default"/>
        <w:sz w:val="20"/>
      </w:rPr>
    </w:lvl>
    <w:lvl w:ilvl="1">
      <w:start w:val="1"/>
      <w:numFmt w:val="bullet"/>
      <w:lvlText w:val=""/>
      <w:lvlJc w:val="left"/>
      <w:pPr>
        <w:tabs>
          <w:tab w:val="num" w:pos="646"/>
        </w:tabs>
        <w:ind w:left="567" w:hanging="284"/>
      </w:pPr>
      <w:rPr>
        <w:rFonts w:ascii="Symbol" w:hAnsi="Symbol" w:hint="default"/>
        <w:sz w:val="20"/>
      </w:rPr>
    </w:lvl>
    <w:lvl w:ilvl="2">
      <w:start w:val="1"/>
      <w:numFmt w:val="bullet"/>
      <w:lvlText w:val=""/>
      <w:lvlJc w:val="left"/>
      <w:pPr>
        <w:tabs>
          <w:tab w:val="num" w:pos="924"/>
        </w:tabs>
        <w:ind w:left="850" w:hanging="283"/>
      </w:pPr>
      <w:rPr>
        <w:rFonts w:ascii="Wingdings 3" w:hAnsi="Wingdings 3" w:hint="default"/>
        <w:color w:val="auto"/>
        <w:sz w:val="16"/>
      </w:rPr>
    </w:lvl>
    <w:lvl w:ilvl="3">
      <w:start w:val="1"/>
      <w:numFmt w:val="bullet"/>
      <w:lvlText w:val=""/>
      <w:lvlJc w:val="left"/>
      <w:pPr>
        <w:tabs>
          <w:tab w:val="num" w:pos="1213"/>
        </w:tabs>
        <w:ind w:left="1134" w:hanging="284"/>
      </w:pPr>
      <w:rPr>
        <w:rFonts w:ascii="Symbol" w:hAnsi="Symbol" w:hint="default"/>
        <w:sz w:val="20"/>
      </w:rPr>
    </w:lvl>
    <w:lvl w:ilvl="4">
      <w:start w:val="1"/>
      <w:numFmt w:val="bullet"/>
      <w:lvlText w:val=""/>
      <w:lvlJc w:val="left"/>
      <w:pPr>
        <w:tabs>
          <w:tab w:val="num" w:pos="1491"/>
        </w:tabs>
        <w:ind w:left="1417" w:hanging="283"/>
      </w:pPr>
      <w:rPr>
        <w:rFonts w:ascii="Wingdings 3" w:hAnsi="Wingdings 3" w:hint="default"/>
        <w:color w:val="auto"/>
        <w:sz w:val="16"/>
      </w:rPr>
    </w:lvl>
    <w:lvl w:ilvl="5">
      <w:start w:val="1"/>
      <w:numFmt w:val="bullet"/>
      <w:lvlText w:val=""/>
      <w:lvlJc w:val="left"/>
      <w:pPr>
        <w:tabs>
          <w:tab w:val="num" w:pos="1780"/>
        </w:tabs>
        <w:ind w:left="1701" w:hanging="284"/>
      </w:pPr>
      <w:rPr>
        <w:rFonts w:ascii="Wingdings 3" w:hAnsi="Wingdings 3" w:hint="default"/>
        <w:color w:val="auto"/>
        <w:sz w:val="16"/>
      </w:rPr>
    </w:lvl>
    <w:lvl w:ilvl="6">
      <w:start w:val="1"/>
      <w:numFmt w:val="bullet"/>
      <w:lvlText w:val=""/>
      <w:lvlJc w:val="left"/>
      <w:pPr>
        <w:tabs>
          <w:tab w:val="num" w:pos="2058"/>
        </w:tabs>
        <w:ind w:left="1984" w:hanging="283"/>
      </w:pPr>
      <w:rPr>
        <w:rFonts w:ascii="Wingdings 3" w:hAnsi="Wingdings 3" w:hint="default"/>
        <w:color w:val="auto"/>
        <w:sz w:val="16"/>
      </w:rPr>
    </w:lvl>
    <w:lvl w:ilvl="7">
      <w:start w:val="1"/>
      <w:numFmt w:val="bullet"/>
      <w:lvlText w:val=""/>
      <w:lvlJc w:val="left"/>
      <w:pPr>
        <w:tabs>
          <w:tab w:val="num" w:pos="2347"/>
        </w:tabs>
        <w:ind w:left="2268" w:hanging="284"/>
      </w:pPr>
      <w:rPr>
        <w:rFonts w:ascii="Wingdings 3" w:hAnsi="Wingdings 3" w:hint="default"/>
        <w:color w:val="auto"/>
        <w:sz w:val="16"/>
      </w:rPr>
    </w:lvl>
    <w:lvl w:ilvl="8">
      <w:start w:val="1"/>
      <w:numFmt w:val="bullet"/>
      <w:lvlText w:val=""/>
      <w:lvlJc w:val="left"/>
      <w:pPr>
        <w:tabs>
          <w:tab w:val="num" w:pos="2625"/>
        </w:tabs>
        <w:ind w:left="2551" w:hanging="283"/>
      </w:pPr>
      <w:rPr>
        <w:rFonts w:ascii="Wingdings 3" w:hAnsi="Wingdings 3" w:hint="default"/>
        <w:color w:val="auto"/>
        <w:sz w:val="16"/>
      </w:rPr>
    </w:lvl>
  </w:abstractNum>
  <w:abstractNum w:abstractNumId="10" w15:restartNumberingAfterBreak="0">
    <w:nsid w:val="64747778"/>
    <w:multiLevelType w:val="singleLevel"/>
    <w:tmpl w:val="F508E76C"/>
    <w:lvl w:ilvl="0">
      <w:start w:val="1"/>
      <w:numFmt w:val="decimal"/>
      <w:lvlText w:val="%1."/>
      <w:lvlJc w:val="left"/>
      <w:pPr>
        <w:tabs>
          <w:tab w:val="num" w:pos="425"/>
        </w:tabs>
        <w:ind w:left="425" w:hanging="425"/>
      </w:pPr>
      <w:rPr>
        <w:rFonts w:ascii="Arial" w:hAnsi="Arial" w:hint="default"/>
      </w:rPr>
    </w:lvl>
  </w:abstractNum>
  <w:abstractNum w:abstractNumId="11"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95065136">
    <w:abstractNumId w:val="2"/>
  </w:num>
  <w:num w:numId="2" w16cid:durableId="406809175">
    <w:abstractNumId w:val="1"/>
  </w:num>
  <w:num w:numId="3" w16cid:durableId="1862350328">
    <w:abstractNumId w:val="0"/>
  </w:num>
  <w:num w:numId="4" w16cid:durableId="759452403">
    <w:abstractNumId w:val="5"/>
  </w:num>
  <w:num w:numId="5" w16cid:durableId="1855000040">
    <w:abstractNumId w:val="7"/>
  </w:num>
  <w:num w:numId="6" w16cid:durableId="1358777052">
    <w:abstractNumId w:val="7"/>
  </w:num>
  <w:num w:numId="7" w16cid:durableId="2038507877">
    <w:abstractNumId w:val="7"/>
  </w:num>
  <w:num w:numId="8" w16cid:durableId="872159800">
    <w:abstractNumId w:val="7"/>
  </w:num>
  <w:num w:numId="9" w16cid:durableId="617833295">
    <w:abstractNumId w:val="6"/>
  </w:num>
  <w:num w:numId="10" w16cid:durableId="1689331316">
    <w:abstractNumId w:val="6"/>
  </w:num>
  <w:num w:numId="11" w16cid:durableId="91511212">
    <w:abstractNumId w:val="7"/>
  </w:num>
  <w:num w:numId="12" w16cid:durableId="1770276884">
    <w:abstractNumId w:val="7"/>
  </w:num>
  <w:num w:numId="13" w16cid:durableId="1003432624">
    <w:abstractNumId w:val="7"/>
  </w:num>
  <w:num w:numId="14" w16cid:durableId="1672754144">
    <w:abstractNumId w:val="8"/>
  </w:num>
  <w:num w:numId="15" w16cid:durableId="1084959227">
    <w:abstractNumId w:val="11"/>
  </w:num>
  <w:num w:numId="16" w16cid:durableId="378166776">
    <w:abstractNumId w:val="3"/>
  </w:num>
  <w:num w:numId="17" w16cid:durableId="1217358512">
    <w:abstractNumId w:val="4"/>
  </w:num>
  <w:num w:numId="18" w16cid:durableId="1655909780">
    <w:abstractNumId w:val="10"/>
  </w:num>
  <w:num w:numId="19" w16cid:durableId="83430233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0F"/>
    <w:rsid w:val="00045278"/>
    <w:rsid w:val="000652D2"/>
    <w:rsid w:val="000700FE"/>
    <w:rsid w:val="00081E8B"/>
    <w:rsid w:val="00087F8F"/>
    <w:rsid w:val="000B0647"/>
    <w:rsid w:val="000D2944"/>
    <w:rsid w:val="000D7F29"/>
    <w:rsid w:val="000E07A2"/>
    <w:rsid w:val="000F2D4E"/>
    <w:rsid w:val="000F5E05"/>
    <w:rsid w:val="000F5F8B"/>
    <w:rsid w:val="000F728F"/>
    <w:rsid w:val="00101DFF"/>
    <w:rsid w:val="00130C9A"/>
    <w:rsid w:val="00146ED6"/>
    <w:rsid w:val="00153860"/>
    <w:rsid w:val="00155D2D"/>
    <w:rsid w:val="001737AD"/>
    <w:rsid w:val="001A1C14"/>
    <w:rsid w:val="001A2250"/>
    <w:rsid w:val="001B1F7E"/>
    <w:rsid w:val="001D450F"/>
    <w:rsid w:val="001E2B72"/>
    <w:rsid w:val="001E2D3E"/>
    <w:rsid w:val="0020273C"/>
    <w:rsid w:val="00222D71"/>
    <w:rsid w:val="002304A9"/>
    <w:rsid w:val="0023628B"/>
    <w:rsid w:val="00245C63"/>
    <w:rsid w:val="002644B1"/>
    <w:rsid w:val="00270385"/>
    <w:rsid w:val="002936E3"/>
    <w:rsid w:val="00294087"/>
    <w:rsid w:val="002960F9"/>
    <w:rsid w:val="002D1748"/>
    <w:rsid w:val="002E0806"/>
    <w:rsid w:val="002E1D90"/>
    <w:rsid w:val="002E48FD"/>
    <w:rsid w:val="002F4685"/>
    <w:rsid w:val="003018AB"/>
    <w:rsid w:val="00317079"/>
    <w:rsid w:val="00334DB8"/>
    <w:rsid w:val="003369A3"/>
    <w:rsid w:val="00352E6E"/>
    <w:rsid w:val="00370A69"/>
    <w:rsid w:val="003A4A36"/>
    <w:rsid w:val="003B511C"/>
    <w:rsid w:val="003E0A90"/>
    <w:rsid w:val="00413744"/>
    <w:rsid w:val="0042259D"/>
    <w:rsid w:val="004317A3"/>
    <w:rsid w:val="00444721"/>
    <w:rsid w:val="00455060"/>
    <w:rsid w:val="004620D2"/>
    <w:rsid w:val="00464D2A"/>
    <w:rsid w:val="00471103"/>
    <w:rsid w:val="0049169D"/>
    <w:rsid w:val="004A2836"/>
    <w:rsid w:val="004E2F3F"/>
    <w:rsid w:val="004F2305"/>
    <w:rsid w:val="004F46D1"/>
    <w:rsid w:val="00543508"/>
    <w:rsid w:val="00547595"/>
    <w:rsid w:val="005576FD"/>
    <w:rsid w:val="00573DEF"/>
    <w:rsid w:val="005769AD"/>
    <w:rsid w:val="00595803"/>
    <w:rsid w:val="00597891"/>
    <w:rsid w:val="005B1943"/>
    <w:rsid w:val="005B6D4C"/>
    <w:rsid w:val="005D04E3"/>
    <w:rsid w:val="005D1225"/>
    <w:rsid w:val="005D4605"/>
    <w:rsid w:val="006019E7"/>
    <w:rsid w:val="006114DD"/>
    <w:rsid w:val="00612F23"/>
    <w:rsid w:val="006139E7"/>
    <w:rsid w:val="00625A55"/>
    <w:rsid w:val="006270D4"/>
    <w:rsid w:val="006445DE"/>
    <w:rsid w:val="00644793"/>
    <w:rsid w:val="00657D34"/>
    <w:rsid w:val="00663D80"/>
    <w:rsid w:val="00665F82"/>
    <w:rsid w:val="00697A82"/>
    <w:rsid w:val="006D7F5E"/>
    <w:rsid w:val="00704C08"/>
    <w:rsid w:val="00713A38"/>
    <w:rsid w:val="00736D9F"/>
    <w:rsid w:val="00781755"/>
    <w:rsid w:val="007825BE"/>
    <w:rsid w:val="007839C9"/>
    <w:rsid w:val="007D4666"/>
    <w:rsid w:val="00815F61"/>
    <w:rsid w:val="008320BC"/>
    <w:rsid w:val="00842197"/>
    <w:rsid w:val="00844BEB"/>
    <w:rsid w:val="00851215"/>
    <w:rsid w:val="008702E6"/>
    <w:rsid w:val="008760CE"/>
    <w:rsid w:val="0088501C"/>
    <w:rsid w:val="008A09B5"/>
    <w:rsid w:val="008A0A7D"/>
    <w:rsid w:val="008A2BA7"/>
    <w:rsid w:val="008D33C4"/>
    <w:rsid w:val="008D4C91"/>
    <w:rsid w:val="00905574"/>
    <w:rsid w:val="00907863"/>
    <w:rsid w:val="00911E57"/>
    <w:rsid w:val="009246DA"/>
    <w:rsid w:val="00926422"/>
    <w:rsid w:val="009742A8"/>
    <w:rsid w:val="00982DBD"/>
    <w:rsid w:val="00993528"/>
    <w:rsid w:val="009A0D2B"/>
    <w:rsid w:val="009B5BA2"/>
    <w:rsid w:val="009C5116"/>
    <w:rsid w:val="009C72F0"/>
    <w:rsid w:val="009D102C"/>
    <w:rsid w:val="009F1BCA"/>
    <w:rsid w:val="009F2782"/>
    <w:rsid w:val="00A15FFA"/>
    <w:rsid w:val="00A1688D"/>
    <w:rsid w:val="00A20FF7"/>
    <w:rsid w:val="00A254C8"/>
    <w:rsid w:val="00A34A14"/>
    <w:rsid w:val="00A55EEA"/>
    <w:rsid w:val="00A56C97"/>
    <w:rsid w:val="00A77031"/>
    <w:rsid w:val="00A96A06"/>
    <w:rsid w:val="00AA38FE"/>
    <w:rsid w:val="00AF1471"/>
    <w:rsid w:val="00AF48F9"/>
    <w:rsid w:val="00B13A1B"/>
    <w:rsid w:val="00B41706"/>
    <w:rsid w:val="00B4408E"/>
    <w:rsid w:val="00B47772"/>
    <w:rsid w:val="00B550B9"/>
    <w:rsid w:val="00B731E4"/>
    <w:rsid w:val="00B77818"/>
    <w:rsid w:val="00B80EC3"/>
    <w:rsid w:val="00B8655F"/>
    <w:rsid w:val="00BA51C5"/>
    <w:rsid w:val="00BA6D84"/>
    <w:rsid w:val="00BB090B"/>
    <w:rsid w:val="00BB1CB3"/>
    <w:rsid w:val="00BC2211"/>
    <w:rsid w:val="00BF0858"/>
    <w:rsid w:val="00BF63CE"/>
    <w:rsid w:val="00C10DA1"/>
    <w:rsid w:val="00C14108"/>
    <w:rsid w:val="00C24684"/>
    <w:rsid w:val="00C42533"/>
    <w:rsid w:val="00C612F9"/>
    <w:rsid w:val="00C941A0"/>
    <w:rsid w:val="00CC02C6"/>
    <w:rsid w:val="00CC406D"/>
    <w:rsid w:val="00D05FC7"/>
    <w:rsid w:val="00D1224A"/>
    <w:rsid w:val="00D17E42"/>
    <w:rsid w:val="00D40560"/>
    <w:rsid w:val="00D4268A"/>
    <w:rsid w:val="00D57B19"/>
    <w:rsid w:val="00D8453C"/>
    <w:rsid w:val="00DA7EF0"/>
    <w:rsid w:val="00DC210E"/>
    <w:rsid w:val="00DC7A91"/>
    <w:rsid w:val="00E17794"/>
    <w:rsid w:val="00E324B3"/>
    <w:rsid w:val="00E70C32"/>
    <w:rsid w:val="00E9456E"/>
    <w:rsid w:val="00EC3AD8"/>
    <w:rsid w:val="00ED3122"/>
    <w:rsid w:val="00ED3DEB"/>
    <w:rsid w:val="00ED6943"/>
    <w:rsid w:val="00F10F4C"/>
    <w:rsid w:val="00F23CC1"/>
    <w:rsid w:val="00F349BD"/>
    <w:rsid w:val="00F46E1D"/>
    <w:rsid w:val="00F70DCF"/>
    <w:rsid w:val="00F860AD"/>
    <w:rsid w:val="00F9098C"/>
    <w:rsid w:val="00F92976"/>
    <w:rsid w:val="00F97258"/>
    <w:rsid w:val="00FA5214"/>
    <w:rsid w:val="00FC7A75"/>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446CD"/>
  <w15:docId w15:val="{202189D7-BC16-46F8-A88F-48BF48879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qFormat/>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paragraph" w:styleId="Ballontekst">
    <w:name w:val="Balloon Text"/>
    <w:basedOn w:val="Standaard"/>
    <w:link w:val="BallontekstChar"/>
    <w:rsid w:val="00B41706"/>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41706"/>
    <w:rPr>
      <w:rFonts w:ascii="Tahoma" w:hAnsi="Tahoma" w:cs="Tahoma"/>
      <w:sz w:val="16"/>
      <w:szCs w:val="16"/>
      <w:lang w:eastAsia="en-US"/>
    </w:rPr>
  </w:style>
  <w:style w:type="character" w:styleId="Hyperlink">
    <w:name w:val="Hyperlink"/>
    <w:basedOn w:val="Standaardalinea-lettertype"/>
    <w:rsid w:val="0020273C"/>
    <w:rPr>
      <w:color w:val="0000FF" w:themeColor="hyperlink"/>
      <w:u w:val="single"/>
    </w:rPr>
  </w:style>
  <w:style w:type="paragraph" w:styleId="Plattetekst">
    <w:name w:val="Body Text"/>
    <w:basedOn w:val="Standaard"/>
    <w:link w:val="PlattetekstChar"/>
    <w:rsid w:val="00E324B3"/>
    <w:pPr>
      <w:spacing w:line="240" w:lineRule="auto"/>
    </w:pPr>
    <w:rPr>
      <w:rFonts w:ascii="Univers" w:hAnsi="Univers"/>
      <w:sz w:val="22"/>
      <w:lang w:eastAsia="nl-NL"/>
    </w:rPr>
  </w:style>
  <w:style w:type="character" w:customStyle="1" w:styleId="PlattetekstChar">
    <w:name w:val="Platte tekst Char"/>
    <w:basedOn w:val="Standaardalinea-lettertype"/>
    <w:link w:val="Plattetekst"/>
    <w:rsid w:val="00E324B3"/>
    <w:rPr>
      <w:rFonts w:ascii="Univers" w:hAnsi="Univers"/>
      <w:sz w:val="22"/>
    </w:rPr>
  </w:style>
  <w:style w:type="character" w:styleId="Tekstvantijdelijkeaanduiding">
    <w:name w:val="Placeholder Text"/>
    <w:basedOn w:val="Standaardalinea-lettertype"/>
    <w:uiPriority w:val="99"/>
    <w:semiHidden/>
    <w:rsid w:val="00E324B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contractmanagement@ssc-ons.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07FA38E2C34E1F9F4C0854887ED315"/>
        <w:category>
          <w:name w:val="Algemeen"/>
          <w:gallery w:val="placeholder"/>
        </w:category>
        <w:types>
          <w:type w:val="bbPlcHdr"/>
        </w:types>
        <w:behaviors>
          <w:behavior w:val="content"/>
        </w:behaviors>
        <w:guid w:val="{7CB61043-CF16-43A5-A53E-C6833E3A7CC9}"/>
      </w:docPartPr>
      <w:docPartBody>
        <w:p w:rsidR="00000000" w:rsidRDefault="00C13060" w:rsidP="00C13060">
          <w:pPr>
            <w:pStyle w:val="D007FA38E2C34E1F9F4C0854887ED315"/>
          </w:pPr>
          <w:r w:rsidRPr="001172CE">
            <w:rPr>
              <w:rStyle w:val="Tekstvantijdelijkeaanduiding"/>
            </w:rPr>
            <w:t>Kies een item.</w:t>
          </w:r>
        </w:p>
      </w:docPartBody>
    </w:docPart>
    <w:docPart>
      <w:docPartPr>
        <w:name w:val="761812C08BE0445DA561E5BE59BF41AB"/>
        <w:category>
          <w:name w:val="Algemeen"/>
          <w:gallery w:val="placeholder"/>
        </w:category>
        <w:types>
          <w:type w:val="bbPlcHdr"/>
        </w:types>
        <w:behaviors>
          <w:behavior w:val="content"/>
        </w:behaviors>
        <w:guid w:val="{8B6EC79F-8249-4620-A761-DC148C8A6813}"/>
      </w:docPartPr>
      <w:docPartBody>
        <w:p w:rsidR="00000000" w:rsidRDefault="00C13060" w:rsidP="00C13060">
          <w:pPr>
            <w:pStyle w:val="761812C08BE0445DA561E5BE59BF41AB"/>
          </w:pPr>
          <w:r w:rsidRPr="001172CE">
            <w:rPr>
              <w:rStyle w:val="Tekstvantijdelijkeaanduiding"/>
            </w:rPr>
            <w:t>Klik of tik om een datum in te voeren.</w:t>
          </w:r>
        </w:p>
      </w:docPartBody>
    </w:docPart>
    <w:docPart>
      <w:docPartPr>
        <w:name w:val="9C485FE44964407381A228B922A91957"/>
        <w:category>
          <w:name w:val="Algemeen"/>
          <w:gallery w:val="placeholder"/>
        </w:category>
        <w:types>
          <w:type w:val="bbPlcHdr"/>
        </w:types>
        <w:behaviors>
          <w:behavior w:val="content"/>
        </w:behaviors>
        <w:guid w:val="{16ED9EEF-6520-4347-AB53-BE8AC1974058}"/>
      </w:docPartPr>
      <w:docPartBody>
        <w:p w:rsidR="00000000" w:rsidRDefault="00C13060" w:rsidP="00C13060">
          <w:pPr>
            <w:pStyle w:val="9C485FE44964407381A228B922A91957"/>
          </w:pPr>
          <w:r w:rsidRPr="001172CE">
            <w:rPr>
              <w:rStyle w:val="Tekstvantijdelijkeaanduiding"/>
            </w:rPr>
            <w:t>Kies een item.</w:t>
          </w:r>
        </w:p>
      </w:docPartBody>
    </w:docPart>
    <w:docPart>
      <w:docPartPr>
        <w:name w:val="7036C663EF4742458F62F812E665FD71"/>
        <w:category>
          <w:name w:val="Algemeen"/>
          <w:gallery w:val="placeholder"/>
        </w:category>
        <w:types>
          <w:type w:val="bbPlcHdr"/>
        </w:types>
        <w:behaviors>
          <w:behavior w:val="content"/>
        </w:behaviors>
        <w:guid w:val="{8AB35220-1FA8-4B8F-907C-F7E6E6E8BB94}"/>
      </w:docPartPr>
      <w:docPartBody>
        <w:p w:rsidR="00000000" w:rsidRDefault="00C13060" w:rsidP="00C13060">
          <w:pPr>
            <w:pStyle w:val="7036C663EF4742458F62F812E665FD71"/>
          </w:pPr>
          <w:r w:rsidRPr="00834CA2">
            <w:rPr>
              <w:rStyle w:val="Tekstvantijdelijkeaanduiding"/>
            </w:rPr>
            <w:t>Kies een item.</w:t>
          </w:r>
        </w:p>
      </w:docPartBody>
    </w:docPart>
    <w:docPart>
      <w:docPartPr>
        <w:name w:val="53873811616A4CA982C2EB6754BAFB34"/>
        <w:category>
          <w:name w:val="Algemeen"/>
          <w:gallery w:val="placeholder"/>
        </w:category>
        <w:types>
          <w:type w:val="bbPlcHdr"/>
        </w:types>
        <w:behaviors>
          <w:behavior w:val="content"/>
        </w:behaviors>
        <w:guid w:val="{0BE8E6DC-B7EA-4404-A4A5-AD7D1F2B3CA6}"/>
      </w:docPartPr>
      <w:docPartBody>
        <w:p w:rsidR="00000000" w:rsidRDefault="00C13060" w:rsidP="00C13060">
          <w:pPr>
            <w:pStyle w:val="53873811616A4CA982C2EB6754BAFB34"/>
          </w:pPr>
          <w:r w:rsidRPr="001172CE">
            <w:rPr>
              <w:rStyle w:val="Tekstvantijdelijkeaanduiding"/>
            </w:rPr>
            <w:t>Klik of tik om een datum in te voeren.</w:t>
          </w:r>
        </w:p>
      </w:docPartBody>
    </w:docPart>
    <w:docPart>
      <w:docPartPr>
        <w:name w:val="E9DC27A429DA48E7AD7E0E45F1476040"/>
        <w:category>
          <w:name w:val="Algemeen"/>
          <w:gallery w:val="placeholder"/>
        </w:category>
        <w:types>
          <w:type w:val="bbPlcHdr"/>
        </w:types>
        <w:behaviors>
          <w:behavior w:val="content"/>
        </w:behaviors>
        <w:guid w:val="{6350D928-82C9-4535-B420-F821F15C71FA}"/>
      </w:docPartPr>
      <w:docPartBody>
        <w:p w:rsidR="00000000" w:rsidRDefault="00C13060" w:rsidP="00C13060">
          <w:pPr>
            <w:pStyle w:val="E9DC27A429DA48E7AD7E0E45F1476040"/>
          </w:pPr>
          <w:r w:rsidRPr="001172CE">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4B7"/>
    <w:rsid w:val="00605287"/>
    <w:rsid w:val="00B614B7"/>
    <w:rsid w:val="00C13060"/>
    <w:rsid w:val="00EC11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13060"/>
    <w:rPr>
      <w:color w:val="808080"/>
    </w:rPr>
  </w:style>
  <w:style w:type="paragraph" w:customStyle="1" w:styleId="D007FA38E2C34E1F9F4C0854887ED315">
    <w:name w:val="D007FA38E2C34E1F9F4C0854887ED315"/>
    <w:rsid w:val="00C13060"/>
  </w:style>
  <w:style w:type="paragraph" w:customStyle="1" w:styleId="761812C08BE0445DA561E5BE59BF41AB">
    <w:name w:val="761812C08BE0445DA561E5BE59BF41AB"/>
    <w:rsid w:val="00C13060"/>
  </w:style>
  <w:style w:type="paragraph" w:customStyle="1" w:styleId="9C485FE44964407381A228B922A91957">
    <w:name w:val="9C485FE44964407381A228B922A91957"/>
    <w:rsid w:val="00C13060"/>
  </w:style>
  <w:style w:type="paragraph" w:customStyle="1" w:styleId="7036C663EF4742458F62F812E665FD71">
    <w:name w:val="7036C663EF4742458F62F812E665FD71"/>
    <w:rsid w:val="00C13060"/>
  </w:style>
  <w:style w:type="paragraph" w:customStyle="1" w:styleId="53873811616A4CA982C2EB6754BAFB34">
    <w:name w:val="53873811616A4CA982C2EB6754BAFB34"/>
    <w:rsid w:val="00C13060"/>
  </w:style>
  <w:style w:type="paragraph" w:customStyle="1" w:styleId="E9DC27A429DA48E7AD7E0E45F1476040">
    <w:name w:val="E9DC27A429DA48E7AD7E0E45F1476040"/>
    <w:rsid w:val="00C13060"/>
  </w:style>
  <w:style w:type="paragraph" w:customStyle="1" w:styleId="039D38FF9DE4494AAA218F667131922D">
    <w:name w:val="039D38FF9DE4494AAA218F667131922D"/>
    <w:rsid w:val="00605287"/>
  </w:style>
  <w:style w:type="paragraph" w:customStyle="1" w:styleId="D9056FC8F17943D083424F677B99194A">
    <w:name w:val="D9056FC8F17943D083424F677B99194A"/>
    <w:rsid w:val="00605287"/>
  </w:style>
  <w:style w:type="paragraph" w:customStyle="1" w:styleId="65284A1C717F4BD4861B20C6B7CAD2F8">
    <w:name w:val="65284A1C717F4BD4861B20C6B7CAD2F8"/>
    <w:rsid w:val="00605287"/>
  </w:style>
  <w:style w:type="paragraph" w:customStyle="1" w:styleId="D9416D1DFA8140669A3B4958039ABABF">
    <w:name w:val="D9416D1DFA8140669A3B4958039ABABF"/>
    <w:rsid w:val="00605287"/>
  </w:style>
  <w:style w:type="paragraph" w:customStyle="1" w:styleId="D5AC36062C6D42B6ACE2D49796791B04">
    <w:name w:val="D5AC36062C6D42B6ACE2D49796791B04"/>
    <w:rsid w:val="00605287"/>
  </w:style>
  <w:style w:type="paragraph" w:customStyle="1" w:styleId="B8BF67104F3A486698219E1515A502CD">
    <w:name w:val="B8BF67104F3A486698219E1515A502CD"/>
    <w:rsid w:val="00605287"/>
  </w:style>
  <w:style w:type="paragraph" w:customStyle="1" w:styleId="FD53FE9DD5FF4D7AB1681F98CCF4FCEE">
    <w:name w:val="FD53FE9DD5FF4D7AB1681F98CCF4FCEE"/>
    <w:rsid w:val="00605287"/>
  </w:style>
  <w:style w:type="paragraph" w:customStyle="1" w:styleId="7E67EBCF58594A9FADD94441FF310772">
    <w:name w:val="7E67EBCF58594A9FADD94441FF310772"/>
    <w:rsid w:val="00605287"/>
  </w:style>
  <w:style w:type="paragraph" w:customStyle="1" w:styleId="EBE1F6E70A7340479E7205499853F288">
    <w:name w:val="EBE1F6E70A7340479E7205499853F288"/>
    <w:rsid w:val="00605287"/>
  </w:style>
  <w:style w:type="paragraph" w:customStyle="1" w:styleId="C48D3BBF570E440CA9E2222DE85C97F9">
    <w:name w:val="C48D3BBF570E440CA9E2222DE85C97F9"/>
    <w:rsid w:val="00605287"/>
  </w:style>
  <w:style w:type="paragraph" w:customStyle="1" w:styleId="1E2272FD3F414CEB8AD1FE6F59A6E644">
    <w:name w:val="1E2272FD3F414CEB8AD1FE6F59A6E644"/>
    <w:rsid w:val="00605287"/>
  </w:style>
  <w:style w:type="paragraph" w:customStyle="1" w:styleId="86C2EBFF840D403883FF1A860FA794C0">
    <w:name w:val="86C2EBFF840D403883FF1A860FA794C0"/>
    <w:rsid w:val="006052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3" ma:contentTypeDescription="Een nieuw document maken." ma:contentTypeScope="" ma:versionID="2eb32e9b1b7c00203b552ed956133c5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dda9e6c56a70ba88c66e88a6539ebff9"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2:_dlc_DocId" minOccurs="0"/>
                <xsd:element ref="ns2:_dlc_DocIdUrl" minOccurs="0"/>
                <xsd:element ref="ns2:_dlc_DocIdPersistId"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hidden="true" ma:list="{baf6eacb-0457-43a0-9095-8a53c4fc79d9}"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_dlc_DocId xmlns="558c601a-c172-4142-980b-33deeaa1e95d">JSSPYC6FR6YS-1586368279-6748</_dlc_DocId>
    <_dlc_DocIdUrl xmlns="558c601a-c172-4142-980b-33deeaa1e95d">
      <Url>https://sscons.sharepoint.com/sites/ORG-ONS/_layouts/15/DocIdRedir.aspx?ID=JSSPYC6FR6YS-1586368279-6748</Url>
      <Description>JSSPYC6FR6YS-1586368279-6748</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85F7499-187F-4544-BAFC-EE6BC841C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3.xml><?xml version="1.0" encoding="utf-8"?>
<ds:datastoreItem xmlns:ds="http://schemas.openxmlformats.org/officeDocument/2006/customXml" ds:itemID="{46E3D06F-70F2-4DE3-A543-4214BE1AEB7E}">
  <ds:schemaRefs>
    <ds:schemaRef ds:uri="http://schemas.openxmlformats.org/officeDocument/2006/bibliography"/>
  </ds:schemaRefs>
</ds:datastoreItem>
</file>

<file path=customXml/itemProps4.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5.xml><?xml version="1.0" encoding="utf-8"?>
<ds:datastoreItem xmlns:ds="http://schemas.openxmlformats.org/officeDocument/2006/customXml" ds:itemID="{B1F97452-B94E-420F-91DD-D242380D3FE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2184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Strijker, Klarinda</dc:creator>
  <cp:lastModifiedBy>Ruwigène de Cuba</cp:lastModifiedBy>
  <cp:revision>2</cp:revision>
  <cp:lastPrinted>2019-01-04T09:57:00Z</cp:lastPrinted>
  <dcterms:created xsi:type="dcterms:W3CDTF">2023-06-20T09:27:00Z</dcterms:created>
  <dcterms:modified xsi:type="dcterms:W3CDTF">2023-06-20T09:27:00Z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Order">
    <vt:r8>100</vt:r8>
  </property>
  <property fmtid="{D5CDD505-2E9C-101B-9397-08002B2CF9AE}" pid="4" name="_dlc_DocIdItemGuid">
    <vt:lpwstr>0ddee99b-e288-426c-8d12-d48dc37363d6</vt:lpwstr>
  </property>
  <property fmtid="{D5CDD505-2E9C-101B-9397-08002B2CF9AE}" pid="5" name="MediaServiceImageTags">
    <vt:lpwstr/>
  </property>
</Properties>
</file>