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8E856" w14:textId="77777777" w:rsidR="00E17794" w:rsidRDefault="00E17794" w:rsidP="00E17794">
      <w:pPr>
        <w:spacing w:line="240" w:lineRule="auto"/>
      </w:pPr>
      <w:r>
        <w:t>Onderstaande tekst kan je gebruiken als je aan een lopend contract een addendum wilt toevoegen. Bijvoorbeeld een verlenging. Er zijn meerdere addenda mogelijk bij een contract. Addenda krijgen dan een volgnummer.</w:t>
      </w:r>
    </w:p>
    <w:p w14:paraId="14B5E7A3" w14:textId="77777777" w:rsidR="00E17794" w:rsidRDefault="00E17794" w:rsidP="00E17794">
      <w:pPr>
        <w:spacing w:line="240" w:lineRule="auto"/>
      </w:pPr>
    </w:p>
    <w:p w14:paraId="21841B21" w14:textId="77777777" w:rsidR="00E17794" w:rsidRDefault="00E17794" w:rsidP="00E17794">
      <w:pPr>
        <w:spacing w:line="240" w:lineRule="auto"/>
      </w:pPr>
      <w:r>
        <w:t>Kopieer de onderstaande tekst in een document dat je maakt in de huisstijl van je organisatie.</w:t>
      </w:r>
    </w:p>
    <w:p w14:paraId="64117C54" w14:textId="77777777" w:rsidR="00E17794" w:rsidRDefault="00E17794" w:rsidP="00E17794">
      <w:pPr>
        <w:spacing w:line="240" w:lineRule="auto"/>
      </w:pPr>
    </w:p>
    <w:p w14:paraId="0DDB9D54" w14:textId="77777777" w:rsidR="00E17794" w:rsidRDefault="00E17794" w:rsidP="00E17794">
      <w:pPr>
        <w:spacing w:line="240" w:lineRule="auto"/>
      </w:pPr>
      <w:r>
        <w:t>Als je vragen hebt, n</w:t>
      </w:r>
      <w:r w:rsidRPr="005A3F43">
        <w:t>eem contact op met O</w:t>
      </w:r>
      <w:r>
        <w:t xml:space="preserve">ns via </w:t>
      </w:r>
      <w:hyperlink r:id="rId12" w:history="1">
        <w:r w:rsidRPr="000136C3">
          <w:rPr>
            <w:rStyle w:val="Hyperlink"/>
          </w:rPr>
          <w:t>contractmanagement@ssc-ons.nl</w:t>
        </w:r>
      </w:hyperlink>
      <w:r>
        <w:t>.</w:t>
      </w:r>
    </w:p>
    <w:p w14:paraId="3D2F47D4" w14:textId="77777777" w:rsidR="00E17794" w:rsidRDefault="00E17794" w:rsidP="00E17794">
      <w:pPr>
        <w:spacing w:line="240" w:lineRule="auto"/>
      </w:pPr>
    </w:p>
    <w:p w14:paraId="59E35F37" w14:textId="77777777" w:rsidR="00E17794" w:rsidRDefault="00E17794" w:rsidP="00E17794">
      <w:pPr>
        <w:spacing w:line="240" w:lineRule="auto"/>
      </w:pPr>
    </w:p>
    <w:p w14:paraId="02C89A99" w14:textId="77777777" w:rsidR="00E17794" w:rsidRDefault="00E17794" w:rsidP="00E17794">
      <w:pPr>
        <w:spacing w:line="240" w:lineRule="auto"/>
      </w:pPr>
      <w:r w:rsidRPr="001D34A0">
        <w:t>----------------------------------------------------------------------------------------------------------------------</w:t>
      </w:r>
    </w:p>
    <w:p w14:paraId="717DE816" w14:textId="77777777" w:rsidR="00E17794" w:rsidRPr="002D569B" w:rsidRDefault="00E17794" w:rsidP="00E17794">
      <w:pPr>
        <w:pStyle w:val="Kop1"/>
        <w:numPr>
          <w:ilvl w:val="0"/>
          <w:numId w:val="0"/>
        </w:numPr>
        <w:ind w:left="-1320"/>
        <w:jc w:val="center"/>
        <w:rPr>
          <w:rFonts w:cs="Arial"/>
          <w:sz w:val="22"/>
          <w:szCs w:val="22"/>
        </w:rPr>
      </w:pPr>
      <w:r w:rsidRPr="002D569B">
        <w:rPr>
          <w:rFonts w:cs="Arial"/>
          <w:szCs w:val="22"/>
        </w:rPr>
        <w:t xml:space="preserve">ADDENDUM </w:t>
      </w:r>
      <w:r w:rsidRPr="002D569B">
        <w:rPr>
          <w:rFonts w:cs="Arial"/>
          <w:sz w:val="22"/>
          <w:szCs w:val="22"/>
        </w:rPr>
        <w:t xml:space="preserve"> </w:t>
      </w:r>
      <w:r w:rsidRPr="002D569B">
        <w:rPr>
          <w:rFonts w:cs="Arial"/>
          <w:sz w:val="22"/>
          <w:szCs w:val="22"/>
          <w:highlight w:val="yellow"/>
        </w:rPr>
        <w:t>&lt;volgnummer&gt;</w:t>
      </w:r>
      <w:r w:rsidRPr="002D569B">
        <w:rPr>
          <w:rFonts w:cs="Arial"/>
          <w:sz w:val="22"/>
          <w:szCs w:val="22"/>
        </w:rPr>
        <w:t xml:space="preserve">   </w:t>
      </w:r>
    </w:p>
    <w:p w14:paraId="063D781A" w14:textId="77777777" w:rsidR="00E17794" w:rsidRPr="002D569B" w:rsidRDefault="00E17794" w:rsidP="00E17794">
      <w:pPr>
        <w:pStyle w:val="Kop1"/>
        <w:numPr>
          <w:ilvl w:val="0"/>
          <w:numId w:val="0"/>
        </w:numPr>
        <w:ind w:left="-1320"/>
        <w:jc w:val="center"/>
        <w:rPr>
          <w:rFonts w:cs="Arial"/>
          <w:bCs/>
          <w:sz w:val="22"/>
          <w:szCs w:val="22"/>
        </w:rPr>
      </w:pPr>
      <w:r w:rsidRPr="002D569B">
        <w:rPr>
          <w:rFonts w:cs="Arial"/>
          <w:sz w:val="22"/>
          <w:szCs w:val="22"/>
        </w:rPr>
        <w:t xml:space="preserve">bij Overeenkomst </w:t>
      </w:r>
      <w:r w:rsidRPr="002D569B">
        <w:rPr>
          <w:rFonts w:cs="Arial"/>
          <w:sz w:val="22"/>
          <w:szCs w:val="22"/>
          <w:highlight w:val="yellow"/>
        </w:rPr>
        <w:t>&lt;naam overeenkomst</w:t>
      </w:r>
      <w:r w:rsidRPr="002D569B">
        <w:rPr>
          <w:rFonts w:cs="Arial"/>
          <w:sz w:val="22"/>
          <w:szCs w:val="22"/>
        </w:rPr>
        <w:t>&gt;</w:t>
      </w:r>
    </w:p>
    <w:p w14:paraId="7F352454" w14:textId="77777777" w:rsidR="00E17794" w:rsidRPr="002D569B" w:rsidRDefault="00E17794" w:rsidP="00E17794">
      <w:pPr>
        <w:pStyle w:val="Kop1"/>
        <w:numPr>
          <w:ilvl w:val="0"/>
          <w:numId w:val="0"/>
        </w:numPr>
        <w:ind w:left="-1320"/>
        <w:jc w:val="center"/>
        <w:rPr>
          <w:rFonts w:cs="Arial"/>
          <w:sz w:val="22"/>
          <w:szCs w:val="22"/>
        </w:rPr>
      </w:pPr>
      <w:r w:rsidRPr="002D569B">
        <w:rPr>
          <w:rFonts w:cs="Arial"/>
          <w:sz w:val="22"/>
          <w:szCs w:val="22"/>
        </w:rPr>
        <w:t xml:space="preserve">met kenmerk </w:t>
      </w:r>
      <w:r w:rsidRPr="002D569B">
        <w:rPr>
          <w:rFonts w:cs="Arial"/>
          <w:sz w:val="22"/>
          <w:szCs w:val="22"/>
          <w:highlight w:val="yellow"/>
        </w:rPr>
        <w:t>&lt;registratienummer overeenkomst&gt;</w:t>
      </w:r>
      <w:r w:rsidRPr="002D569B">
        <w:rPr>
          <w:rFonts w:cs="Arial"/>
          <w:sz w:val="22"/>
          <w:szCs w:val="22"/>
        </w:rPr>
        <w:t xml:space="preserve"> tussen</w:t>
      </w:r>
    </w:p>
    <w:p w14:paraId="34BFB522" w14:textId="77777777" w:rsidR="00E17794" w:rsidRPr="002D569B" w:rsidRDefault="00E17794" w:rsidP="00E17794">
      <w:pPr>
        <w:jc w:val="center"/>
        <w:rPr>
          <w:rFonts w:cs="Arial"/>
          <w:b/>
          <w:color w:val="0076A8"/>
          <w:szCs w:val="22"/>
        </w:rPr>
      </w:pPr>
      <w:sdt>
        <w:sdtPr>
          <w:rPr>
            <w:rStyle w:val="KoptekstChar"/>
          </w:rPr>
          <w:alias w:val="Maak hier een keuze"/>
          <w:tag w:val="Maak hier een keuze"/>
          <w:id w:val="1718318862"/>
          <w:placeholder>
            <w:docPart w:val="039D38FF9DE4494AAA218F667131922D"/>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sidRPr="002D569B">
        <w:rPr>
          <w:rFonts w:cs="Arial"/>
          <w:b/>
          <w:color w:val="0076A8"/>
          <w:szCs w:val="22"/>
        </w:rPr>
        <w:t xml:space="preserve"> </w:t>
      </w:r>
      <w:r>
        <w:rPr>
          <w:rFonts w:cs="Arial"/>
          <w:b/>
          <w:color w:val="0076A8"/>
          <w:szCs w:val="22"/>
        </w:rPr>
        <w:t xml:space="preserve"> </w:t>
      </w:r>
      <w:r w:rsidRPr="002D569B">
        <w:rPr>
          <w:rFonts w:cs="Arial"/>
          <w:b/>
          <w:color w:val="0076A8"/>
          <w:szCs w:val="22"/>
        </w:rPr>
        <w:t xml:space="preserve">en </w:t>
      </w:r>
      <w:r w:rsidRPr="002D569B">
        <w:rPr>
          <w:rFonts w:cs="Arial"/>
          <w:b/>
          <w:color w:val="0076A8"/>
          <w:szCs w:val="22"/>
          <w:highlight w:val="yellow"/>
        </w:rPr>
        <w:t>&lt;Bedrijfsnaam opdrachtnemer&gt;</w:t>
      </w:r>
    </w:p>
    <w:p w14:paraId="3994B4B1" w14:textId="77777777" w:rsidR="00E17794" w:rsidRPr="00AF608F" w:rsidRDefault="00E17794" w:rsidP="00E17794">
      <w:pPr>
        <w:pBdr>
          <w:bottom w:val="single" w:sz="6" w:space="1" w:color="auto"/>
        </w:pBdr>
        <w:tabs>
          <w:tab w:val="left" w:pos="2410"/>
        </w:tabs>
        <w:rPr>
          <w:rFonts w:cs="Arial"/>
          <w:szCs w:val="22"/>
        </w:rPr>
      </w:pPr>
      <w:r w:rsidRPr="00AF608F">
        <w:rPr>
          <w:rFonts w:cs="Arial"/>
          <w:szCs w:val="22"/>
        </w:rPr>
        <w:t>Kenmerk Addendum</w:t>
      </w:r>
      <w:r w:rsidRPr="00AF608F">
        <w:rPr>
          <w:rFonts w:cs="Arial"/>
          <w:szCs w:val="22"/>
          <w:highlight w:val="yellow"/>
        </w:rPr>
        <w:t>&lt;</w:t>
      </w:r>
      <w:proofErr w:type="spellStart"/>
      <w:r w:rsidRPr="00AF608F">
        <w:rPr>
          <w:rFonts w:cs="Arial"/>
          <w:szCs w:val="22"/>
          <w:highlight w:val="yellow"/>
        </w:rPr>
        <w:t>volgnr</w:t>
      </w:r>
      <w:proofErr w:type="spellEnd"/>
      <w:r w:rsidRPr="00AF608F">
        <w:rPr>
          <w:rFonts w:cs="Arial"/>
          <w:szCs w:val="22"/>
          <w:highlight w:val="yellow"/>
        </w:rPr>
        <w:t>.&gt;</w:t>
      </w:r>
      <w:r w:rsidRPr="00AF608F">
        <w:rPr>
          <w:rFonts w:cs="Arial"/>
          <w:szCs w:val="22"/>
        </w:rPr>
        <w:t xml:space="preserve"> :</w:t>
      </w:r>
      <w:r w:rsidRPr="00AF608F">
        <w:rPr>
          <w:rFonts w:cs="Arial"/>
          <w:szCs w:val="22"/>
        </w:rPr>
        <w:tab/>
      </w:r>
      <w:r w:rsidRPr="00AF608F">
        <w:rPr>
          <w:rFonts w:cs="Arial"/>
          <w:szCs w:val="22"/>
          <w:highlight w:val="yellow"/>
        </w:rPr>
        <w:t>&lt;registratienr. opdrachtgever &gt;</w:t>
      </w:r>
    </w:p>
    <w:p w14:paraId="18E4ADE4" w14:textId="77777777" w:rsidR="00E17794" w:rsidRPr="00AF608F" w:rsidRDefault="00E17794" w:rsidP="00E17794">
      <w:pPr>
        <w:pBdr>
          <w:bottom w:val="single" w:sz="6" w:space="1" w:color="auto"/>
        </w:pBdr>
        <w:tabs>
          <w:tab w:val="left" w:pos="2410"/>
        </w:tabs>
        <w:rPr>
          <w:rFonts w:cs="Arial"/>
          <w:szCs w:val="22"/>
        </w:rPr>
      </w:pPr>
      <w:r w:rsidRPr="00AF608F">
        <w:rPr>
          <w:rFonts w:cs="Arial"/>
          <w:szCs w:val="22"/>
        </w:rPr>
        <w:t>Datum Addendum:</w:t>
      </w:r>
      <w:r w:rsidRPr="0031516C">
        <w:t xml:space="preserve"> </w:t>
      </w:r>
      <w:sdt>
        <w:sdtPr>
          <w:rPr>
            <w:rFonts w:cs="Arial"/>
            <w:szCs w:val="22"/>
          </w:rPr>
          <w:alias w:val="Vul hier de datum"/>
          <w:tag w:val="Vul hier de datum"/>
          <w:id w:val="-1791895197"/>
          <w:placeholder>
            <w:docPart w:val="D9056FC8F17943D083424F677B99194A"/>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p>
    <w:p w14:paraId="17EFB12A" w14:textId="77777777" w:rsidR="00E17794" w:rsidRPr="00AF608F" w:rsidRDefault="00E17794" w:rsidP="00E17794">
      <w:pPr>
        <w:rPr>
          <w:rFonts w:cs="Arial"/>
          <w:szCs w:val="22"/>
        </w:rPr>
      </w:pPr>
    </w:p>
    <w:p w14:paraId="616C479C" w14:textId="77777777" w:rsidR="00E17794" w:rsidRPr="00AF608F" w:rsidRDefault="00E17794" w:rsidP="00E17794">
      <w:pPr>
        <w:rPr>
          <w:rFonts w:cs="Arial"/>
          <w:szCs w:val="22"/>
        </w:rPr>
      </w:pPr>
      <w:r w:rsidRPr="00AF608F">
        <w:rPr>
          <w:rFonts w:cs="Arial"/>
          <w:szCs w:val="22"/>
        </w:rPr>
        <w:t>De</w:t>
      </w:r>
      <w:r>
        <w:rPr>
          <w:rFonts w:cs="Arial"/>
          <w:szCs w:val="22"/>
        </w:rPr>
        <w:t xml:space="preserve"> </w:t>
      </w:r>
      <w:sdt>
        <w:sdtPr>
          <w:rPr>
            <w:rStyle w:val="KoptekstChar"/>
          </w:rPr>
          <w:alias w:val="Maak hier een keuze"/>
          <w:tag w:val="Maak hier een keuze"/>
          <w:id w:val="-120080640"/>
          <w:placeholder>
            <w:docPart w:val="65284A1C717F4BD4861B20C6B7CAD2F8"/>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Pr>
          <w:rStyle w:val="KoptekstChar"/>
        </w:rPr>
        <w:t xml:space="preserve"> </w:t>
      </w:r>
      <w:r w:rsidRPr="00AF608F">
        <w:rPr>
          <w:rFonts w:cs="Arial"/>
          <w:szCs w:val="22"/>
        </w:rPr>
        <w:t xml:space="preserve"> in deze rechtsgeldig vertegenwoordigd door </w:t>
      </w:r>
      <w:r w:rsidRPr="00AF608F">
        <w:rPr>
          <w:rFonts w:cs="Arial"/>
          <w:szCs w:val="22"/>
          <w:highlight w:val="yellow"/>
        </w:rPr>
        <w:t>&lt;naam &gt;,</w:t>
      </w:r>
      <w:r w:rsidRPr="00AF608F">
        <w:rPr>
          <w:rFonts w:cs="Arial"/>
          <w:szCs w:val="22"/>
        </w:rPr>
        <w:t xml:space="preserve"> </w:t>
      </w:r>
      <w:r w:rsidRPr="00AF608F">
        <w:rPr>
          <w:rFonts w:cs="Arial"/>
          <w:szCs w:val="22"/>
          <w:highlight w:val="yellow"/>
        </w:rPr>
        <w:t>&lt;functie&gt;,</w:t>
      </w:r>
      <w:r w:rsidRPr="00AF608F">
        <w:rPr>
          <w:rFonts w:cs="Arial"/>
          <w:szCs w:val="22"/>
        </w:rPr>
        <w:t xml:space="preserve"> gevestigd te </w:t>
      </w:r>
      <w:sdt>
        <w:sdtPr>
          <w:rPr>
            <w:rFonts w:cs="Arial"/>
            <w:szCs w:val="22"/>
          </w:rPr>
          <w:alias w:val="Kies hier een plaats"/>
          <w:tag w:val="Kies hier een plaats"/>
          <w:id w:val="1593057167"/>
          <w:placeholder>
            <w:docPart w:val="D9416D1DFA8140669A3B4958039ABABF"/>
          </w:placeholder>
          <w:showingPlcHdr/>
          <w:comboBox>
            <w:listItem w:value="Kies een item."/>
            <w:listItem w:displayText="Dalfsen" w:value="Dalfsen"/>
            <w:listItem w:displayText="Hasselt" w:value="Hasselt"/>
            <w:listItem w:displayText="Kampen" w:value="Kampen"/>
            <w:listItem w:displayText="Ommen" w:value="Ommen"/>
            <w:listItem w:displayText="Westerveld" w:value="Westerveld"/>
            <w:listItem w:displayText="Zwolle" w:value="Zwolle"/>
          </w:comboBox>
        </w:sdtPr>
        <w:sdtContent>
          <w:r w:rsidRPr="00834CA2">
            <w:rPr>
              <w:rStyle w:val="Tekstvantijdelijkeaanduiding"/>
            </w:rPr>
            <w:t>Kies een item.</w:t>
          </w:r>
        </w:sdtContent>
      </w:sdt>
      <w:r>
        <w:rPr>
          <w:rFonts w:cs="Arial"/>
          <w:szCs w:val="22"/>
        </w:rPr>
        <w:t>,</w:t>
      </w:r>
      <w:r w:rsidRPr="00AF608F">
        <w:rPr>
          <w:rFonts w:cs="Arial"/>
          <w:szCs w:val="22"/>
        </w:rPr>
        <w:t xml:space="preserve"> hierna te noemen Opdrachtgever,</w:t>
      </w:r>
    </w:p>
    <w:p w14:paraId="12042416" w14:textId="77777777" w:rsidR="00E17794" w:rsidRPr="00AF608F" w:rsidRDefault="00E17794" w:rsidP="00E17794">
      <w:pPr>
        <w:rPr>
          <w:rFonts w:cs="Arial"/>
          <w:szCs w:val="22"/>
        </w:rPr>
      </w:pPr>
    </w:p>
    <w:p w14:paraId="43E90F7F" w14:textId="77777777" w:rsidR="00E17794" w:rsidRPr="00AF608F" w:rsidRDefault="00E17794" w:rsidP="00E17794">
      <w:pPr>
        <w:rPr>
          <w:rFonts w:cs="Arial"/>
          <w:szCs w:val="22"/>
        </w:rPr>
      </w:pPr>
      <w:r w:rsidRPr="00AF608F">
        <w:rPr>
          <w:rFonts w:cs="Arial"/>
          <w:szCs w:val="22"/>
        </w:rPr>
        <w:t xml:space="preserve">en </w:t>
      </w:r>
    </w:p>
    <w:p w14:paraId="5F045B1E" w14:textId="77777777" w:rsidR="00E17794" w:rsidRPr="00AF608F" w:rsidRDefault="00E17794" w:rsidP="00E17794">
      <w:pPr>
        <w:rPr>
          <w:rFonts w:cs="Arial"/>
          <w:szCs w:val="22"/>
        </w:rPr>
      </w:pPr>
    </w:p>
    <w:p w14:paraId="452881E3" w14:textId="77777777" w:rsidR="00E17794" w:rsidRPr="00AF608F" w:rsidRDefault="00E17794" w:rsidP="00E17794">
      <w:pPr>
        <w:pStyle w:val="Plattetekst"/>
        <w:rPr>
          <w:rFonts w:ascii="Arial" w:hAnsi="Arial" w:cs="Arial"/>
          <w:szCs w:val="22"/>
        </w:rPr>
      </w:pPr>
      <w:r w:rsidRPr="00AF608F">
        <w:rPr>
          <w:rFonts w:ascii="Arial" w:hAnsi="Arial" w:cs="Arial"/>
          <w:szCs w:val="22"/>
          <w:highlight w:val="yellow"/>
        </w:rPr>
        <w:t>&lt;Bedrijfsnaam Opdrachtnemer&gt;</w:t>
      </w:r>
      <w:r w:rsidRPr="00AF608F">
        <w:rPr>
          <w:rFonts w:ascii="Arial" w:hAnsi="Arial" w:cs="Arial"/>
          <w:szCs w:val="22"/>
        </w:rPr>
        <w:t xml:space="preserve">, in deze vertegenwoordigd door </w:t>
      </w:r>
      <w:r w:rsidRPr="00AF608F">
        <w:rPr>
          <w:rFonts w:ascii="Arial" w:hAnsi="Arial" w:cs="Arial"/>
          <w:szCs w:val="22"/>
          <w:highlight w:val="yellow"/>
        </w:rPr>
        <w:t>&lt;Naam ondertekenaar Opdrachtnemer&gt;</w:t>
      </w:r>
      <w:r w:rsidRPr="00AF608F">
        <w:rPr>
          <w:rFonts w:ascii="Arial" w:hAnsi="Arial" w:cs="Arial"/>
          <w:szCs w:val="22"/>
        </w:rPr>
        <w:t xml:space="preserve">, gevestigd te </w:t>
      </w:r>
      <w:r w:rsidRPr="00AF608F">
        <w:rPr>
          <w:rFonts w:ascii="Arial" w:hAnsi="Arial" w:cs="Arial"/>
          <w:szCs w:val="22"/>
          <w:highlight w:val="yellow"/>
        </w:rPr>
        <w:t>&lt;vestigingsplaats Opdrachtnemer</w:t>
      </w:r>
      <w:r w:rsidRPr="00AF608F">
        <w:rPr>
          <w:rFonts w:ascii="Arial" w:hAnsi="Arial" w:cs="Arial"/>
          <w:szCs w:val="22"/>
        </w:rPr>
        <w:t>&gt; hierna te noemen Opdrachtnemer,</w:t>
      </w:r>
    </w:p>
    <w:p w14:paraId="3E0BC233" w14:textId="77777777" w:rsidR="00E17794" w:rsidRPr="00AF608F" w:rsidRDefault="00E17794" w:rsidP="00E17794">
      <w:pPr>
        <w:rPr>
          <w:rFonts w:cs="Arial"/>
          <w:szCs w:val="22"/>
        </w:rPr>
      </w:pPr>
    </w:p>
    <w:p w14:paraId="6425E51C" w14:textId="77777777" w:rsidR="00E17794" w:rsidRPr="00AF608F" w:rsidRDefault="00E17794" w:rsidP="00E17794">
      <w:pPr>
        <w:rPr>
          <w:rFonts w:cs="Arial"/>
          <w:szCs w:val="22"/>
        </w:rPr>
      </w:pPr>
      <w:r w:rsidRPr="00AF608F">
        <w:rPr>
          <w:rFonts w:cs="Arial"/>
          <w:szCs w:val="22"/>
        </w:rPr>
        <w:t xml:space="preserve">gezamenlijk te noemen Partijen, </w:t>
      </w:r>
    </w:p>
    <w:p w14:paraId="1CD3410F" w14:textId="77777777" w:rsidR="00E17794" w:rsidRPr="00AF608F" w:rsidRDefault="00E17794" w:rsidP="00E17794">
      <w:pPr>
        <w:rPr>
          <w:rFonts w:cs="Arial"/>
          <w:szCs w:val="22"/>
        </w:rPr>
      </w:pPr>
    </w:p>
    <w:p w14:paraId="6F73A6C7" w14:textId="77777777" w:rsidR="00E17794" w:rsidRPr="00AF608F" w:rsidRDefault="00E17794" w:rsidP="00E17794">
      <w:pPr>
        <w:rPr>
          <w:rFonts w:cs="Arial"/>
          <w:szCs w:val="22"/>
        </w:rPr>
      </w:pPr>
      <w:r w:rsidRPr="00AF608F">
        <w:rPr>
          <w:rFonts w:cs="Arial"/>
          <w:szCs w:val="22"/>
        </w:rPr>
        <w:t>overwegende dat:</w:t>
      </w:r>
    </w:p>
    <w:p w14:paraId="42D20153" w14:textId="77777777" w:rsidR="00E17794" w:rsidRPr="00AF608F" w:rsidRDefault="00E17794" w:rsidP="00E17794">
      <w:pPr>
        <w:numPr>
          <w:ilvl w:val="0"/>
          <w:numId w:val="19"/>
        </w:numPr>
        <w:tabs>
          <w:tab w:val="clear" w:pos="425"/>
        </w:tabs>
        <w:spacing w:line="240" w:lineRule="auto"/>
        <w:ind w:left="849"/>
        <w:rPr>
          <w:rFonts w:cs="Arial"/>
          <w:szCs w:val="22"/>
        </w:rPr>
      </w:pPr>
      <w:r w:rsidRPr="00AF608F">
        <w:rPr>
          <w:rFonts w:cs="Arial"/>
          <w:szCs w:val="22"/>
        </w:rPr>
        <w:t>Per</w:t>
      </w:r>
      <w:r>
        <w:rPr>
          <w:rFonts w:cs="Arial"/>
          <w:szCs w:val="22"/>
        </w:rPr>
        <w:t xml:space="preserve"> </w:t>
      </w:r>
      <w:sdt>
        <w:sdtPr>
          <w:rPr>
            <w:rFonts w:cs="Arial"/>
            <w:szCs w:val="22"/>
          </w:rPr>
          <w:alias w:val="Vul hier de datum"/>
          <w:tag w:val="Vul hier de datum"/>
          <w:id w:val="-1245028612"/>
          <w:placeholder>
            <w:docPart w:val="D5AC36062C6D42B6ACE2D49796791B04"/>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sidRPr="00AF608F">
        <w:rPr>
          <w:rFonts w:cs="Arial"/>
          <w:szCs w:val="22"/>
        </w:rPr>
        <w:t xml:space="preserve"> de Overeenkomst </w:t>
      </w:r>
      <w:r w:rsidRPr="00AF608F">
        <w:rPr>
          <w:rFonts w:cs="Arial"/>
          <w:szCs w:val="22"/>
          <w:highlight w:val="yellow"/>
        </w:rPr>
        <w:t>&lt;naam overeenkomst</w:t>
      </w:r>
      <w:r w:rsidRPr="00AF608F">
        <w:rPr>
          <w:rFonts w:cs="Arial"/>
          <w:bCs/>
          <w:szCs w:val="22"/>
        </w:rPr>
        <w:t xml:space="preserve">&gt; </w:t>
      </w:r>
      <w:r w:rsidRPr="00AF608F">
        <w:rPr>
          <w:rFonts w:cs="Arial"/>
          <w:szCs w:val="22"/>
        </w:rPr>
        <w:t xml:space="preserve">door Partijen is aangegaan voor de periode van </w:t>
      </w:r>
      <w:sdt>
        <w:sdtPr>
          <w:rPr>
            <w:rFonts w:cs="Arial"/>
            <w:szCs w:val="22"/>
          </w:rPr>
          <w:alias w:val="Vul hier startdatum overeenkomst"/>
          <w:tag w:val="Vul hier startdatum overeenkomst"/>
          <w:id w:val="250783467"/>
          <w:placeholder>
            <w:docPart w:val="B8BF67104F3A486698219E1515A502CD"/>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sidRPr="00AF608F">
        <w:rPr>
          <w:rFonts w:cs="Arial"/>
          <w:szCs w:val="22"/>
        </w:rPr>
        <w:t xml:space="preserve"> tot en met </w:t>
      </w:r>
      <w:sdt>
        <w:sdtPr>
          <w:rPr>
            <w:rFonts w:cs="Arial"/>
            <w:szCs w:val="22"/>
          </w:rPr>
          <w:alias w:val="Vul hier einddatum overeenkomst"/>
          <w:tag w:val="Vul hier einddatum overeenkomst"/>
          <w:id w:val="-653144422"/>
          <w:placeholder>
            <w:docPart w:val="FD53FE9DD5FF4D7AB1681F98CCF4FCEE"/>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Pr>
          <w:rFonts w:cs="Arial"/>
          <w:szCs w:val="22"/>
        </w:rPr>
        <w:t>;</w:t>
      </w:r>
    </w:p>
    <w:p w14:paraId="0D89AFB0" w14:textId="77777777" w:rsidR="00E17794" w:rsidRPr="00AF608F" w:rsidRDefault="00E17794" w:rsidP="00E17794">
      <w:pPr>
        <w:numPr>
          <w:ilvl w:val="0"/>
          <w:numId w:val="19"/>
        </w:numPr>
        <w:tabs>
          <w:tab w:val="clear" w:pos="425"/>
        </w:tabs>
        <w:spacing w:line="240" w:lineRule="auto"/>
        <w:ind w:left="849"/>
        <w:rPr>
          <w:rFonts w:cs="Arial"/>
          <w:szCs w:val="22"/>
        </w:rPr>
      </w:pPr>
      <w:r w:rsidRPr="00AF608F">
        <w:rPr>
          <w:rFonts w:cs="Arial"/>
          <w:szCs w:val="22"/>
          <w:highlight w:val="yellow"/>
        </w:rPr>
        <w:t>[indien van toepassing opnemen:</w:t>
      </w:r>
      <w:r w:rsidRPr="00AF608F">
        <w:rPr>
          <w:rFonts w:cs="Arial"/>
          <w:szCs w:val="22"/>
        </w:rPr>
        <w:t xml:space="preserve"> de Overeenkomst is verlengd tot en met</w:t>
      </w:r>
      <w:r>
        <w:rPr>
          <w:rFonts w:cs="Arial"/>
          <w:szCs w:val="22"/>
        </w:rPr>
        <w:t xml:space="preserve"> </w:t>
      </w:r>
      <w:sdt>
        <w:sdtPr>
          <w:rPr>
            <w:rFonts w:cs="Arial"/>
            <w:szCs w:val="22"/>
          </w:rPr>
          <w:alias w:val="Vul hier einddatum verlenging"/>
          <w:tag w:val="Vul hier einddatum verlenging"/>
          <w:id w:val="-2041583619"/>
          <w:placeholder>
            <w:docPart w:val="7E67EBCF58594A9FADD94441FF310772"/>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Pr>
          <w:rFonts w:cs="Arial"/>
          <w:szCs w:val="22"/>
        </w:rPr>
        <w:t>;</w:t>
      </w:r>
      <w:r w:rsidRPr="00AF608F">
        <w:rPr>
          <w:rFonts w:cs="Arial"/>
          <w:szCs w:val="22"/>
        </w:rPr>
        <w:t xml:space="preserve"> </w:t>
      </w:r>
    </w:p>
    <w:p w14:paraId="7625A0F1" w14:textId="77777777" w:rsidR="00E17794" w:rsidRPr="00AF608F" w:rsidRDefault="00E17794" w:rsidP="00E17794">
      <w:pPr>
        <w:numPr>
          <w:ilvl w:val="0"/>
          <w:numId w:val="19"/>
        </w:numPr>
        <w:tabs>
          <w:tab w:val="clear" w:pos="425"/>
        </w:tabs>
        <w:spacing w:line="240" w:lineRule="auto"/>
        <w:ind w:left="849"/>
        <w:rPr>
          <w:rFonts w:cs="Arial"/>
          <w:szCs w:val="22"/>
        </w:rPr>
      </w:pPr>
      <w:r w:rsidRPr="00AF608F">
        <w:rPr>
          <w:rFonts w:cs="Arial"/>
          <w:szCs w:val="22"/>
        </w:rPr>
        <w:t xml:space="preserve">de  Overeenkomst nog </w:t>
      </w:r>
      <w:r w:rsidRPr="00AF608F">
        <w:rPr>
          <w:rFonts w:cs="Arial"/>
          <w:szCs w:val="22"/>
          <w:highlight w:val="yellow"/>
        </w:rPr>
        <w:t>&lt;aantal&gt;</w:t>
      </w:r>
      <w:r w:rsidRPr="00AF608F">
        <w:rPr>
          <w:rFonts w:cs="Arial"/>
          <w:szCs w:val="22"/>
        </w:rPr>
        <w:t xml:space="preserve"> keer kan worden verlengd met de duur van </w:t>
      </w:r>
      <w:r w:rsidRPr="00AF608F">
        <w:rPr>
          <w:rFonts w:cs="Arial"/>
          <w:szCs w:val="22"/>
          <w:highlight w:val="yellow"/>
        </w:rPr>
        <w:t>&lt;verlengingsduur&gt;</w:t>
      </w:r>
      <w:r w:rsidRPr="00AF608F">
        <w:rPr>
          <w:rFonts w:cs="Arial"/>
          <w:szCs w:val="22"/>
        </w:rPr>
        <w:t>;</w:t>
      </w:r>
    </w:p>
    <w:p w14:paraId="1C9C2B9F" w14:textId="77777777" w:rsidR="00E17794" w:rsidRPr="00AF608F" w:rsidRDefault="00E17794" w:rsidP="00E17794">
      <w:pPr>
        <w:numPr>
          <w:ilvl w:val="0"/>
          <w:numId w:val="19"/>
        </w:numPr>
        <w:tabs>
          <w:tab w:val="clear" w:pos="425"/>
        </w:tabs>
        <w:spacing w:line="240" w:lineRule="auto"/>
        <w:ind w:left="849"/>
        <w:rPr>
          <w:rFonts w:cs="Arial"/>
        </w:rPr>
      </w:pPr>
      <w:r w:rsidRPr="3C645807">
        <w:rPr>
          <w:rFonts w:cs="Arial"/>
        </w:rPr>
        <w:t xml:space="preserve">Opdrachtgever gebruik wenst te maken van de optie verlenging </w:t>
      </w:r>
      <w:r w:rsidRPr="3C645807">
        <w:rPr>
          <w:rFonts w:cs="Arial"/>
          <w:highlight w:val="yellow"/>
        </w:rPr>
        <w:t>[optioneel, indien van toepassing</w:t>
      </w:r>
      <w:r w:rsidRPr="3C645807">
        <w:rPr>
          <w:rFonts w:cs="Arial"/>
        </w:rPr>
        <w:t xml:space="preserve"> </w:t>
      </w:r>
      <w:r w:rsidRPr="3C645807">
        <w:rPr>
          <w:rFonts w:cs="Arial"/>
          <w:highlight w:val="yellow"/>
        </w:rPr>
        <w:t>opnemen</w:t>
      </w:r>
      <w:r w:rsidRPr="3C645807">
        <w:rPr>
          <w:rFonts w:cs="Arial"/>
        </w:rPr>
        <w:t>: en Opdrachtnemer hiermee  instemt</w:t>
      </w:r>
      <w:r w:rsidRPr="3C645807">
        <w:rPr>
          <w:rFonts w:cs="Arial"/>
          <w:highlight w:val="yellow"/>
        </w:rPr>
        <w:t>];</w:t>
      </w:r>
    </w:p>
    <w:p w14:paraId="2E424629" w14:textId="77777777" w:rsidR="00E17794" w:rsidRPr="00AF608F" w:rsidRDefault="00E17794" w:rsidP="00E17794">
      <w:pPr>
        <w:pStyle w:val="Koptekst"/>
        <w:spacing w:line="240" w:lineRule="auto"/>
        <w:rPr>
          <w:rFonts w:cs="Arial"/>
          <w:szCs w:val="22"/>
        </w:rPr>
      </w:pPr>
    </w:p>
    <w:p w14:paraId="3F8A4CBD" w14:textId="77777777" w:rsidR="00E17794" w:rsidRPr="00AF608F" w:rsidRDefault="00E17794" w:rsidP="00E17794">
      <w:pPr>
        <w:rPr>
          <w:rFonts w:cs="Arial"/>
          <w:szCs w:val="22"/>
        </w:rPr>
      </w:pPr>
      <w:r w:rsidRPr="00AF608F">
        <w:rPr>
          <w:rFonts w:cs="Arial"/>
          <w:szCs w:val="22"/>
        </w:rPr>
        <w:t>verklaren Partijen de volgende  verlenging te zijn overeengekomen:</w:t>
      </w:r>
    </w:p>
    <w:p w14:paraId="37AED131" w14:textId="77777777" w:rsidR="00E17794" w:rsidRPr="00AF608F" w:rsidRDefault="00E17794" w:rsidP="00E17794">
      <w:pPr>
        <w:rPr>
          <w:rFonts w:cs="Arial"/>
          <w:szCs w:val="22"/>
        </w:rPr>
      </w:pPr>
    </w:p>
    <w:p w14:paraId="489C192B" w14:textId="77777777" w:rsidR="00E17794" w:rsidRPr="00AF608F" w:rsidRDefault="00E17794" w:rsidP="00E17794">
      <w:pPr>
        <w:numPr>
          <w:ilvl w:val="0"/>
          <w:numId w:val="18"/>
        </w:numPr>
        <w:tabs>
          <w:tab w:val="clear" w:pos="425"/>
        </w:tabs>
        <w:spacing w:line="240" w:lineRule="auto"/>
        <w:ind w:left="850" w:hanging="284"/>
        <w:rPr>
          <w:rFonts w:cs="Arial"/>
          <w:szCs w:val="22"/>
        </w:rPr>
      </w:pPr>
      <w:r w:rsidRPr="00AF608F">
        <w:rPr>
          <w:rFonts w:cs="Arial"/>
          <w:szCs w:val="22"/>
        </w:rPr>
        <w:t xml:space="preserve">De looptijd van de Overeenkomst wordt voor de </w:t>
      </w:r>
      <w:r w:rsidRPr="00AF608F">
        <w:rPr>
          <w:rFonts w:cs="Arial"/>
          <w:szCs w:val="22"/>
          <w:highlight w:val="yellow"/>
        </w:rPr>
        <w:t>&lt;aantal&gt;</w:t>
      </w:r>
      <w:r w:rsidRPr="00AF608F">
        <w:rPr>
          <w:rFonts w:cs="Arial"/>
          <w:szCs w:val="22"/>
        </w:rPr>
        <w:t xml:space="preserve"> keer verlengd met een periode van </w:t>
      </w:r>
      <w:r w:rsidRPr="00AF608F">
        <w:rPr>
          <w:rFonts w:cs="Arial"/>
          <w:szCs w:val="22"/>
          <w:highlight w:val="yellow"/>
        </w:rPr>
        <w:t>&lt;verlengingsduur&gt;</w:t>
      </w:r>
      <w:r w:rsidRPr="00AF608F">
        <w:rPr>
          <w:rFonts w:cs="Arial"/>
          <w:szCs w:val="22"/>
        </w:rPr>
        <w:t xml:space="preserve">, te weten van </w:t>
      </w:r>
      <w:sdt>
        <w:sdtPr>
          <w:rPr>
            <w:rFonts w:cs="Arial"/>
            <w:szCs w:val="22"/>
          </w:rPr>
          <w:alias w:val="Vul hier startdatum verlenging"/>
          <w:tag w:val="Vul hier startdatum verlenging"/>
          <w:id w:val="-827599837"/>
          <w:placeholder>
            <w:docPart w:val="EBE1F6E70A7340479E7205499853F288"/>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sidRPr="00AF608F">
        <w:rPr>
          <w:rFonts w:cs="Arial"/>
          <w:szCs w:val="22"/>
        </w:rPr>
        <w:t xml:space="preserve"> </w:t>
      </w:r>
      <w:r>
        <w:rPr>
          <w:rFonts w:cs="Arial"/>
          <w:szCs w:val="22"/>
        </w:rPr>
        <w:t xml:space="preserve"> </w:t>
      </w:r>
      <w:r w:rsidRPr="00AF608F">
        <w:rPr>
          <w:rFonts w:cs="Arial"/>
          <w:szCs w:val="22"/>
        </w:rPr>
        <w:t xml:space="preserve">tot en met </w:t>
      </w:r>
      <w:sdt>
        <w:sdtPr>
          <w:rPr>
            <w:rFonts w:cs="Arial"/>
            <w:szCs w:val="22"/>
          </w:rPr>
          <w:alias w:val="Vul hier einddatum verlenging"/>
          <w:tag w:val="Vul hier einddatum verlenging"/>
          <w:id w:val="-1261291350"/>
          <w:placeholder>
            <w:docPart w:val="C48D3BBF570E440CA9E2222DE85C97F9"/>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Pr>
          <w:rFonts w:cs="Arial"/>
          <w:szCs w:val="22"/>
        </w:rPr>
        <w:t>;</w:t>
      </w:r>
    </w:p>
    <w:p w14:paraId="277E74B1" w14:textId="77777777" w:rsidR="00E17794" w:rsidRDefault="00E17794" w:rsidP="00E17794">
      <w:pPr>
        <w:numPr>
          <w:ilvl w:val="0"/>
          <w:numId w:val="18"/>
        </w:numPr>
        <w:tabs>
          <w:tab w:val="clear" w:pos="425"/>
        </w:tabs>
        <w:spacing w:line="240" w:lineRule="auto"/>
        <w:ind w:left="850" w:hanging="284"/>
        <w:rPr>
          <w:rFonts w:cs="Arial"/>
          <w:szCs w:val="22"/>
        </w:rPr>
      </w:pPr>
      <w:r w:rsidRPr="00AF608F">
        <w:rPr>
          <w:rFonts w:cs="Arial"/>
          <w:szCs w:val="22"/>
        </w:rPr>
        <w:t xml:space="preserve">De ingangsdatum van dit addendum is </w:t>
      </w:r>
      <w:sdt>
        <w:sdtPr>
          <w:rPr>
            <w:rFonts w:cs="Arial"/>
            <w:szCs w:val="22"/>
          </w:rPr>
          <w:alias w:val="Vul hier de datum"/>
          <w:tag w:val="Vul hier de datum"/>
          <w:id w:val="-262155632"/>
          <w:placeholder>
            <w:docPart w:val="1E2272FD3F414CEB8AD1FE6F59A6E644"/>
          </w:placeholder>
          <w:showingPlcHdr/>
          <w:date>
            <w:dateFormat w:val="d MMMM yyyy"/>
            <w:lid w:val="nl-NL"/>
            <w:storeMappedDataAs w:val="dateTime"/>
            <w:calendar w:val="gregorian"/>
          </w:date>
        </w:sdtPr>
        <w:sdtContent>
          <w:r w:rsidRPr="001172CE">
            <w:rPr>
              <w:rStyle w:val="Tekstvantijdelijkeaanduiding"/>
            </w:rPr>
            <w:t>Klik of tik om een datum in te voeren.</w:t>
          </w:r>
        </w:sdtContent>
      </w:sdt>
      <w:r>
        <w:rPr>
          <w:rFonts w:cs="Arial"/>
          <w:szCs w:val="22"/>
        </w:rPr>
        <w:t>.</w:t>
      </w:r>
    </w:p>
    <w:p w14:paraId="394F7D9F" w14:textId="77777777" w:rsidR="00E17794" w:rsidRPr="00864553" w:rsidRDefault="00E17794" w:rsidP="00E17794">
      <w:pPr>
        <w:numPr>
          <w:ilvl w:val="0"/>
          <w:numId w:val="18"/>
        </w:numPr>
        <w:tabs>
          <w:tab w:val="clear" w:pos="425"/>
        </w:tabs>
        <w:spacing w:line="240" w:lineRule="auto"/>
        <w:ind w:left="850" w:hanging="284"/>
        <w:rPr>
          <w:rFonts w:cs="Arial"/>
          <w:szCs w:val="22"/>
          <w:highlight w:val="yellow"/>
        </w:rPr>
      </w:pPr>
      <w:r w:rsidRPr="00864553">
        <w:rPr>
          <w:rFonts w:cs="Arial"/>
          <w:szCs w:val="22"/>
          <w:highlight w:val="yellow"/>
        </w:rPr>
        <w:t>[indien van toepassing: aanvullende afs</w:t>
      </w:r>
      <w:r>
        <w:rPr>
          <w:rFonts w:cs="Arial"/>
          <w:szCs w:val="22"/>
          <w:highlight w:val="yellow"/>
        </w:rPr>
        <w:t>praken die gemaakt zijn opnemen]</w:t>
      </w:r>
    </w:p>
    <w:p w14:paraId="39931601" w14:textId="77777777" w:rsidR="00E17794" w:rsidRPr="00AF608F" w:rsidRDefault="00E17794" w:rsidP="00E17794">
      <w:pPr>
        <w:rPr>
          <w:rFonts w:cs="Arial"/>
          <w:szCs w:val="22"/>
        </w:rPr>
      </w:pPr>
    </w:p>
    <w:p w14:paraId="5ABFE4A7" w14:textId="77777777" w:rsidR="00E17794" w:rsidRPr="00AF608F" w:rsidRDefault="00E17794" w:rsidP="00E17794">
      <w:pPr>
        <w:rPr>
          <w:rFonts w:cs="Arial"/>
          <w:szCs w:val="22"/>
        </w:rPr>
      </w:pPr>
    </w:p>
    <w:p w14:paraId="0EB3AEAA" w14:textId="77777777" w:rsidR="00E17794" w:rsidRPr="00AF608F" w:rsidRDefault="00E17794" w:rsidP="00E17794">
      <w:pPr>
        <w:rPr>
          <w:rFonts w:cs="Arial"/>
          <w:szCs w:val="22"/>
        </w:rPr>
      </w:pPr>
      <w:r w:rsidRPr="00AF608F">
        <w:rPr>
          <w:rFonts w:cs="Arial"/>
          <w:szCs w:val="22"/>
        </w:rPr>
        <w:t xml:space="preserve">Dit addendum </w:t>
      </w:r>
      <w:r w:rsidRPr="00AF608F">
        <w:rPr>
          <w:rFonts w:cs="Arial"/>
          <w:szCs w:val="22"/>
          <w:highlight w:val="yellow"/>
        </w:rPr>
        <w:t>&lt;volgnummer&gt;</w:t>
      </w:r>
      <w:r w:rsidRPr="00AF608F">
        <w:rPr>
          <w:rFonts w:cs="Arial"/>
          <w:szCs w:val="22"/>
        </w:rPr>
        <w:t xml:space="preserve"> is een aanvulling op de Overeenkomst </w:t>
      </w:r>
      <w:r w:rsidRPr="00AF608F">
        <w:rPr>
          <w:rFonts w:cs="Arial"/>
          <w:szCs w:val="22"/>
          <w:highlight w:val="yellow"/>
        </w:rPr>
        <w:t>[indien van toepassing opnemen: en de Addenda &lt;opsomming volgnummer(s)&gt;]</w:t>
      </w:r>
      <w:r w:rsidRPr="00AF608F">
        <w:rPr>
          <w:rFonts w:cs="Arial"/>
          <w:szCs w:val="22"/>
        </w:rPr>
        <w:t xml:space="preserve">  .</w:t>
      </w:r>
    </w:p>
    <w:p w14:paraId="1E407AFD" w14:textId="77777777" w:rsidR="00E17794" w:rsidRPr="00AF608F" w:rsidRDefault="00E17794" w:rsidP="00E17794">
      <w:pPr>
        <w:rPr>
          <w:rFonts w:cs="Arial"/>
          <w:szCs w:val="22"/>
        </w:rPr>
      </w:pPr>
    </w:p>
    <w:p w14:paraId="2ABAFD79" w14:textId="77777777" w:rsidR="00E17794" w:rsidRPr="00AF608F" w:rsidRDefault="00E17794" w:rsidP="00E17794">
      <w:pPr>
        <w:rPr>
          <w:rFonts w:cs="Arial"/>
          <w:szCs w:val="22"/>
        </w:rPr>
      </w:pPr>
      <w:r w:rsidRPr="00AF608F">
        <w:rPr>
          <w:rFonts w:cs="Arial"/>
          <w:szCs w:val="22"/>
        </w:rPr>
        <w:t xml:space="preserve">De overige voorwaarden van de Overeenkomst </w:t>
      </w:r>
      <w:r w:rsidRPr="00AF608F">
        <w:rPr>
          <w:rFonts w:cs="Arial"/>
          <w:szCs w:val="22"/>
          <w:highlight w:val="yellow"/>
        </w:rPr>
        <w:t>[indien van toepassing opnemen: en die in de Addenda &lt;opsomming volgnummer(s)&gt;]</w:t>
      </w:r>
      <w:r w:rsidRPr="00AF608F">
        <w:rPr>
          <w:rFonts w:cs="Arial"/>
          <w:szCs w:val="22"/>
        </w:rPr>
        <w:t xml:space="preserve"> blijven ongewijzigd van kracht. </w:t>
      </w:r>
    </w:p>
    <w:p w14:paraId="629AE252" w14:textId="77777777" w:rsidR="00E17794" w:rsidRPr="00AF608F" w:rsidRDefault="00E17794" w:rsidP="00E17794">
      <w:pPr>
        <w:rPr>
          <w:rFonts w:cs="Arial"/>
          <w:szCs w:val="22"/>
        </w:rPr>
      </w:pPr>
    </w:p>
    <w:p w14:paraId="6AE95C0C" w14:textId="77777777" w:rsidR="00E17794" w:rsidRPr="00AF608F" w:rsidRDefault="00E17794" w:rsidP="00E17794">
      <w:pPr>
        <w:rPr>
          <w:rFonts w:cs="Arial"/>
          <w:szCs w:val="22"/>
        </w:rPr>
      </w:pPr>
    </w:p>
    <w:p w14:paraId="157D26A8" w14:textId="77777777" w:rsidR="00E17794" w:rsidRPr="00AF608F" w:rsidRDefault="00E17794" w:rsidP="00E17794">
      <w:pPr>
        <w:rPr>
          <w:rFonts w:cs="Arial"/>
          <w:szCs w:val="22"/>
        </w:rPr>
      </w:pPr>
      <w:r w:rsidRPr="00AF608F">
        <w:rPr>
          <w:rFonts w:cs="Arial"/>
          <w:szCs w:val="22"/>
        </w:rPr>
        <w:t>Op ……………………..ondertekend,</w:t>
      </w:r>
      <w:r w:rsidRPr="00AF608F">
        <w:rPr>
          <w:rFonts w:cs="Arial"/>
          <w:szCs w:val="22"/>
        </w:rPr>
        <w:tab/>
      </w:r>
      <w:r w:rsidRPr="00AF608F">
        <w:rPr>
          <w:rFonts w:cs="Arial"/>
          <w:szCs w:val="22"/>
        </w:rPr>
        <w:tab/>
      </w:r>
      <w:r w:rsidRPr="00AF608F">
        <w:rPr>
          <w:rFonts w:cs="Arial"/>
          <w:szCs w:val="22"/>
        </w:rPr>
        <w:tab/>
      </w:r>
      <w:r w:rsidRPr="00AF608F">
        <w:rPr>
          <w:rFonts w:cs="Arial"/>
          <w:szCs w:val="22"/>
        </w:rPr>
        <w:tab/>
        <w:t>Op ……………………….ondertekend,</w:t>
      </w:r>
    </w:p>
    <w:p w14:paraId="7D40BCE4" w14:textId="77777777" w:rsidR="00E17794" w:rsidRPr="00AF608F" w:rsidRDefault="00E17794" w:rsidP="00E17794">
      <w:pPr>
        <w:rPr>
          <w:rFonts w:cs="Arial"/>
          <w:szCs w:val="22"/>
        </w:rPr>
      </w:pPr>
    </w:p>
    <w:p w14:paraId="379B6A12" w14:textId="77777777" w:rsidR="00E17794" w:rsidRPr="00AF608F" w:rsidRDefault="00E17794" w:rsidP="00E17794">
      <w:pPr>
        <w:ind w:left="5103" w:hanging="5103"/>
        <w:rPr>
          <w:rFonts w:cs="Arial"/>
          <w:szCs w:val="22"/>
        </w:rPr>
      </w:pPr>
      <w:r w:rsidRPr="00AF608F">
        <w:rPr>
          <w:rFonts w:cs="Arial"/>
          <w:szCs w:val="22"/>
        </w:rPr>
        <w:t>namens Opdrachtgever</w:t>
      </w:r>
      <w:r w:rsidRPr="00AF608F">
        <w:rPr>
          <w:rFonts w:cs="Arial"/>
          <w:szCs w:val="22"/>
        </w:rPr>
        <w:tab/>
        <w:t>namens Opdrachtnemer</w:t>
      </w:r>
    </w:p>
    <w:p w14:paraId="6040F61A" w14:textId="77777777" w:rsidR="00E17794" w:rsidRPr="00AF608F" w:rsidRDefault="00E17794" w:rsidP="00E17794">
      <w:pPr>
        <w:ind w:left="5103" w:hanging="5103"/>
        <w:rPr>
          <w:rFonts w:cs="Arial"/>
          <w:color w:val="0000FF"/>
          <w:szCs w:val="22"/>
        </w:rPr>
      </w:pPr>
      <w:sdt>
        <w:sdtPr>
          <w:rPr>
            <w:rStyle w:val="KoptekstChar"/>
          </w:rPr>
          <w:alias w:val="Maak hier een keuze"/>
          <w:tag w:val="Maak hier een keuze"/>
          <w:id w:val="681711555"/>
          <w:placeholder>
            <w:docPart w:val="86C2EBFF840D403883FF1A860FA794C0"/>
          </w:placeholder>
          <w:showingPlcHdr/>
          <w:comboBox>
            <w:listItem w:value="Kies een item."/>
            <w:listItem w:displayText="Gemeente Dalfsen" w:value="Gemeente Dalfsen"/>
            <w:listItem w:displayText="Gemeente Kampen" w:value="Gemeente Kampen"/>
            <w:listItem w:displayText="Gemeente Ommen" w:value="Gemeente Ommen"/>
            <w:listItem w:displayText="Gemeente Westerveld" w:value="Gemeente Westerveld"/>
            <w:listItem w:displayText="Gemeente Zwartewaterland" w:value="Gemeente Zwartewaterland"/>
            <w:listItem w:displayText="Gemeente Zwolle" w:value="Gemeente Zwolle"/>
            <w:listItem w:displayText="Ons" w:value="Ons"/>
            <w:listItem w:displayText="Provincie Overijssel" w:value="Provincie Overijssel"/>
          </w:comboBox>
        </w:sdtPr>
        <w:sdtEndPr>
          <w:rPr>
            <w:rStyle w:val="Standaardalinea-lettertype"/>
            <w:rFonts w:cs="Arial"/>
            <w:b/>
            <w:sz w:val="20"/>
            <w:szCs w:val="22"/>
          </w:rPr>
        </w:sdtEndPr>
        <w:sdtContent>
          <w:r w:rsidRPr="001172CE">
            <w:rPr>
              <w:rStyle w:val="Tekstvantijdelijkeaanduiding"/>
            </w:rPr>
            <w:t>Kies een item.</w:t>
          </w:r>
        </w:sdtContent>
      </w:sdt>
      <w:r>
        <w:rPr>
          <w:rStyle w:val="KoptekstChar"/>
        </w:rPr>
        <w:t>,</w:t>
      </w:r>
      <w:r w:rsidRPr="00AF608F">
        <w:rPr>
          <w:rFonts w:cs="Arial"/>
          <w:szCs w:val="22"/>
        </w:rPr>
        <w:tab/>
      </w:r>
      <w:r w:rsidRPr="00AF608F">
        <w:rPr>
          <w:rFonts w:cs="Arial"/>
          <w:szCs w:val="22"/>
          <w:highlight w:val="yellow"/>
        </w:rPr>
        <w:t>&lt;Bedrijfsnaam Opdrachtnemer&gt;</w:t>
      </w:r>
    </w:p>
    <w:p w14:paraId="372E1AD0" w14:textId="77777777" w:rsidR="00E17794" w:rsidRPr="00AF608F" w:rsidRDefault="00E17794" w:rsidP="00E17794">
      <w:pPr>
        <w:ind w:left="5103" w:hanging="5103"/>
        <w:rPr>
          <w:rFonts w:cs="Arial"/>
          <w:color w:val="FF0000"/>
          <w:szCs w:val="22"/>
        </w:rPr>
      </w:pPr>
    </w:p>
    <w:p w14:paraId="7EC76F75" w14:textId="77777777" w:rsidR="00E17794" w:rsidRPr="00AF608F" w:rsidRDefault="00E17794" w:rsidP="00E17794">
      <w:pPr>
        <w:ind w:left="5103" w:hanging="5103"/>
        <w:rPr>
          <w:rFonts w:cs="Arial"/>
          <w:szCs w:val="22"/>
        </w:rPr>
      </w:pPr>
      <w:r w:rsidRPr="00AF608F">
        <w:rPr>
          <w:rFonts w:cs="Arial"/>
          <w:szCs w:val="22"/>
          <w:highlight w:val="yellow"/>
        </w:rPr>
        <w:t>&lt;Naam ondertekenaar Opdrachtgever&gt;</w:t>
      </w:r>
      <w:r w:rsidRPr="00AF608F">
        <w:rPr>
          <w:rFonts w:cs="Arial"/>
          <w:szCs w:val="22"/>
        </w:rPr>
        <w:tab/>
      </w:r>
      <w:r w:rsidRPr="00AF608F">
        <w:rPr>
          <w:rFonts w:cs="Arial"/>
          <w:szCs w:val="22"/>
          <w:highlight w:val="yellow"/>
        </w:rPr>
        <w:t>&lt;Naam ondertekenaar Opdrachtnemer&gt;</w:t>
      </w:r>
    </w:p>
    <w:p w14:paraId="440BC9CC" w14:textId="77777777" w:rsidR="00E17794" w:rsidRPr="00AF608F" w:rsidRDefault="00E17794" w:rsidP="00E17794">
      <w:pPr>
        <w:ind w:left="5103" w:hanging="5103"/>
        <w:rPr>
          <w:rFonts w:cs="Arial"/>
          <w:szCs w:val="22"/>
        </w:rPr>
      </w:pPr>
    </w:p>
    <w:p w14:paraId="13497F56" w14:textId="77777777" w:rsidR="00E17794" w:rsidRPr="00AF608F" w:rsidRDefault="00E17794" w:rsidP="00E17794">
      <w:pPr>
        <w:ind w:left="5103" w:hanging="5103"/>
        <w:rPr>
          <w:rFonts w:cs="Arial"/>
          <w:color w:val="FF0000"/>
          <w:szCs w:val="22"/>
        </w:rPr>
      </w:pPr>
      <w:r w:rsidRPr="00AF608F">
        <w:rPr>
          <w:rFonts w:cs="Arial"/>
          <w:szCs w:val="22"/>
        </w:rPr>
        <w:t>……………………………………………………………………………………………………………….</w:t>
      </w:r>
    </w:p>
    <w:p w14:paraId="397D4CFE" w14:textId="77777777" w:rsidR="00334DB8" w:rsidRDefault="00334DB8" w:rsidP="0020273C">
      <w:pPr>
        <w:rPr>
          <w:rStyle w:val="Hyperlink"/>
        </w:rPr>
      </w:pPr>
    </w:p>
    <w:p w14:paraId="65136955" w14:textId="77777777" w:rsidR="00334DB8" w:rsidRDefault="00334DB8" w:rsidP="0020273C">
      <w:pPr>
        <w:rPr>
          <w:rStyle w:val="Hyperlink"/>
        </w:rPr>
      </w:pPr>
    </w:p>
    <w:p w14:paraId="4B20897C" w14:textId="77777777" w:rsidR="00334DB8" w:rsidRDefault="00334DB8" w:rsidP="0020273C">
      <w:pPr>
        <w:rPr>
          <w:rStyle w:val="Hyperlink"/>
        </w:rPr>
      </w:pPr>
    </w:p>
    <w:p w14:paraId="590E7817" w14:textId="77777777" w:rsidR="00334DB8" w:rsidRDefault="00334DB8" w:rsidP="0020273C">
      <w:pPr>
        <w:rPr>
          <w:rStyle w:val="Hyperlink"/>
        </w:rPr>
      </w:pPr>
    </w:p>
    <w:p w14:paraId="02D3CEF2" w14:textId="77777777" w:rsidR="00334DB8" w:rsidRDefault="00334DB8" w:rsidP="0020273C">
      <w:pPr>
        <w:rPr>
          <w:rStyle w:val="Hyperlink"/>
        </w:rPr>
      </w:pPr>
    </w:p>
    <w:p w14:paraId="0A3FE384" w14:textId="77777777" w:rsidR="00334DB8" w:rsidRDefault="00334DB8" w:rsidP="0020273C">
      <w:pPr>
        <w:rPr>
          <w:rStyle w:val="Hyperlink"/>
        </w:rPr>
      </w:pPr>
    </w:p>
    <w:p w14:paraId="5A204C53" w14:textId="77777777" w:rsidR="00334DB8" w:rsidRDefault="00334DB8" w:rsidP="0020273C">
      <w:pPr>
        <w:rPr>
          <w:rStyle w:val="Hyperlink"/>
        </w:rPr>
      </w:pPr>
    </w:p>
    <w:p w14:paraId="468B25D7" w14:textId="77777777" w:rsidR="008A2BA7" w:rsidRPr="002E48FD" w:rsidRDefault="008A2BA7" w:rsidP="0020273C"/>
    <w:sectPr w:rsidR="008A2BA7" w:rsidRPr="002E48FD" w:rsidSect="00334DB8">
      <w:headerReference w:type="even" r:id="rId13"/>
      <w:headerReference w:type="default" r:id="rId14"/>
      <w:footerReference w:type="even" r:id="rId15"/>
      <w:footerReference w:type="default" r:id="rId16"/>
      <w:headerReference w:type="first" r:id="rId17"/>
      <w:footerReference w:type="first" r:id="rId18"/>
      <w:pgSz w:w="11906" w:h="16838" w:code="9"/>
      <w:pgMar w:top="1871" w:right="1134" w:bottom="1418" w:left="1134" w:header="0" w:footer="22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507BA" w14:textId="77777777" w:rsidR="00697A82" w:rsidRDefault="00697A82">
      <w:r>
        <w:separator/>
      </w:r>
    </w:p>
  </w:endnote>
  <w:endnote w:type="continuationSeparator" w:id="0">
    <w:p w14:paraId="39053B9C" w14:textId="77777777" w:rsidR="00697A82" w:rsidRDefault="0069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A802" w14:textId="7BCB433E" w:rsidR="00B80EC3" w:rsidRDefault="00B80EC3" w:rsidP="004620D2">
    <w:pPr>
      <w:pStyle w:val="Voettekst"/>
      <w:jc w:val="center"/>
    </w:pPr>
  </w:p>
  <w:p w14:paraId="59944730"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189577"/>
      <w:docPartObj>
        <w:docPartGallery w:val="Page Numbers (Bottom of Page)"/>
        <w:docPartUnique/>
      </w:docPartObj>
    </w:sdtPr>
    <w:sdtEndPr/>
    <w:sdtContent>
      <w:p w14:paraId="2C7DBA37" w14:textId="18E71EDF" w:rsidR="004620D2" w:rsidRDefault="004620D2">
        <w:pPr>
          <w:pStyle w:val="Voettekst"/>
          <w:jc w:val="right"/>
        </w:pPr>
        <w:r>
          <w:fldChar w:fldCharType="begin"/>
        </w:r>
        <w:r>
          <w:instrText>PAGE   \* MERGEFORMAT</w:instrText>
        </w:r>
        <w:r>
          <w:fldChar w:fldCharType="separate"/>
        </w:r>
        <w:r w:rsidR="00736D9F">
          <w:rPr>
            <w:noProof/>
          </w:rPr>
          <w:t>2</w:t>
        </w:r>
        <w:r>
          <w:fldChar w:fldCharType="end"/>
        </w:r>
      </w:p>
    </w:sdtContent>
  </w:sdt>
  <w:p w14:paraId="59944737" w14:textId="77777777" w:rsidR="00713A38" w:rsidRDefault="00713A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8AF5" w14:textId="3FDF9211" w:rsidR="002E48FD" w:rsidRDefault="00E324B3">
    <w:pPr>
      <w:pStyle w:val="Voettekst"/>
    </w:pPr>
    <w:r>
      <w:rPr>
        <w:noProof/>
        <w:lang w:eastAsia="nl-NL" w:bidi="he-IL"/>
      </w:rPr>
      <w:drawing>
        <wp:anchor distT="0" distB="0" distL="114300" distR="114300" simplePos="0" relativeHeight="251657216" behindDoc="1" locked="0" layoutInCell="1" allowOverlap="1" wp14:anchorId="390B6863" wp14:editId="11559CF9">
          <wp:simplePos x="0" y="0"/>
          <wp:positionH relativeFrom="page">
            <wp:posOffset>9525</wp:posOffset>
          </wp:positionH>
          <wp:positionV relativeFrom="paragraph">
            <wp:posOffset>-661035</wp:posOffset>
          </wp:positionV>
          <wp:extent cx="2313305" cy="362585"/>
          <wp:effectExtent l="0" t="0" r="0" b="0"/>
          <wp:wrapNone/>
          <wp:docPr id="1115906901" name="Afbeelding 111590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esreg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3305" cy="3625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9A3CA" w14:textId="77777777" w:rsidR="00697A82" w:rsidRDefault="00697A82">
      <w:r>
        <w:separator/>
      </w:r>
    </w:p>
  </w:footnote>
  <w:footnote w:type="continuationSeparator" w:id="0">
    <w:p w14:paraId="5A4035CB" w14:textId="77777777" w:rsidR="00697A82" w:rsidRDefault="0069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59944718" w14:textId="77777777" w:rsidTr="0023628B">
      <w:trPr>
        <w:cantSplit/>
        <w:trHeight w:val="397"/>
      </w:trPr>
      <w:tc>
        <w:tcPr>
          <w:tcW w:w="1418" w:type="dxa"/>
          <w:shd w:val="clear" w:color="auto" w:fill="auto"/>
        </w:tcPr>
        <w:p w14:paraId="59944716" w14:textId="6BAA18EC" w:rsidR="00713A38" w:rsidRDefault="00713A38" w:rsidP="0023628B">
          <w:pPr>
            <w:pStyle w:val="Koptekst"/>
          </w:pPr>
        </w:p>
      </w:tc>
      <w:tc>
        <w:tcPr>
          <w:tcW w:w="10490" w:type="dxa"/>
          <w:shd w:val="clear" w:color="auto" w:fill="auto"/>
        </w:tcPr>
        <w:p w14:paraId="59944717" w14:textId="77777777" w:rsidR="00713A38" w:rsidRDefault="00713A38" w:rsidP="0023628B">
          <w:pPr>
            <w:pStyle w:val="Koptekst"/>
          </w:pPr>
        </w:p>
      </w:tc>
    </w:tr>
    <w:tr w:rsidR="00713A38" w14:paraId="5994471B" w14:textId="77777777" w:rsidTr="0023628B">
      <w:trPr>
        <w:cantSplit/>
        <w:trHeight w:hRule="exact" w:val="737"/>
      </w:trPr>
      <w:tc>
        <w:tcPr>
          <w:tcW w:w="1418" w:type="dxa"/>
          <w:shd w:val="clear" w:color="auto" w:fill="auto"/>
        </w:tcPr>
        <w:p w14:paraId="59944719" w14:textId="5F81F445" w:rsidR="00713A38" w:rsidRDefault="00713A38" w:rsidP="0023628B">
          <w:pPr>
            <w:pStyle w:val="Koptekst"/>
          </w:pPr>
        </w:p>
      </w:tc>
      <w:tc>
        <w:tcPr>
          <w:tcW w:w="10490" w:type="dxa"/>
          <w:shd w:val="clear" w:color="auto" w:fill="auto"/>
        </w:tcPr>
        <w:p w14:paraId="5994471A" w14:textId="170157B2" w:rsidR="00713A38" w:rsidRDefault="00713A38" w:rsidP="0023628B">
          <w:pPr>
            <w:pStyle w:val="Koptekst"/>
          </w:pPr>
        </w:p>
      </w:tc>
    </w:tr>
  </w:tbl>
  <w:p w14:paraId="5994471F" w14:textId="1784D762" w:rsidR="00713A38" w:rsidRDefault="003A05FF">
    <w:pPr>
      <w:pStyle w:val="Koptekst"/>
    </w:pPr>
    <w:r>
      <w:rPr>
        <w:noProof/>
      </w:rPr>
      <w:pict w14:anchorId="6A5B1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869704" o:spid="_x0000_s1033" type="#_x0000_t75" style="position:absolute;margin-left:-56.35pt;margin-top:-111.1pt;width:595.2pt;height:841.9pt;z-index:-251657216;mso-position-horizontal-relative:margin;mso-position-vertical-relative:margin" o:allowincell="f">
          <v:imagedata r:id="rId1" o:title="Achtergrondsjablo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59944722" w14:textId="77777777" w:rsidTr="00736D9F">
      <w:trPr>
        <w:cantSplit/>
        <w:trHeight w:val="397"/>
      </w:trPr>
      <w:tc>
        <w:tcPr>
          <w:tcW w:w="10348" w:type="dxa"/>
          <w:shd w:val="clear" w:color="auto" w:fill="auto"/>
        </w:tcPr>
        <w:p w14:paraId="59944720" w14:textId="483A6CC2" w:rsidR="00713A38" w:rsidRDefault="00736D9F" w:rsidP="0023628B">
          <w:pPr>
            <w:pStyle w:val="Koptekst"/>
          </w:pPr>
          <w:r>
            <w:rPr>
              <w:noProof/>
              <w:lang w:eastAsia="nl-NL" w:bidi="he-IL"/>
            </w:rPr>
            <w:drawing>
              <wp:anchor distT="0" distB="0" distL="114300" distR="114300" simplePos="0" relativeHeight="251656192" behindDoc="1" locked="0" layoutInCell="1" allowOverlap="1" wp14:anchorId="2919CC2F" wp14:editId="67F9DB61">
                <wp:simplePos x="0" y="0"/>
                <wp:positionH relativeFrom="column">
                  <wp:posOffset>0</wp:posOffset>
                </wp:positionH>
                <wp:positionV relativeFrom="paragraph">
                  <wp:posOffset>0</wp:posOffset>
                </wp:positionV>
                <wp:extent cx="7543800" cy="10670315"/>
                <wp:effectExtent l="0" t="0" r="0" b="0"/>
                <wp:wrapNone/>
                <wp:docPr id="630703484" name="Afbeelding 63070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_Sjabloon-voorkant5.jpg"/>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0315"/>
                        </a:xfrm>
                        <a:prstGeom prst="rect">
                          <a:avLst/>
                        </a:prstGeom>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59944721" w14:textId="77777777" w:rsidR="00713A38" w:rsidRDefault="00713A38" w:rsidP="0023628B">
          <w:pPr>
            <w:pStyle w:val="Koptekst"/>
          </w:pPr>
        </w:p>
      </w:tc>
    </w:tr>
    <w:tr w:rsidR="00713A38" w14:paraId="59944725" w14:textId="77777777" w:rsidTr="00736D9F">
      <w:trPr>
        <w:cantSplit/>
        <w:trHeight w:hRule="exact" w:val="737"/>
      </w:trPr>
      <w:tc>
        <w:tcPr>
          <w:tcW w:w="10348" w:type="dxa"/>
          <w:shd w:val="clear" w:color="auto" w:fill="auto"/>
        </w:tcPr>
        <w:p w14:paraId="59944723" w14:textId="7007799A" w:rsidR="00713A38" w:rsidRDefault="00713A38" w:rsidP="0023628B">
          <w:pPr>
            <w:pStyle w:val="Koptekst"/>
          </w:pPr>
        </w:p>
      </w:tc>
      <w:tc>
        <w:tcPr>
          <w:tcW w:w="1559" w:type="dxa"/>
          <w:shd w:val="clear" w:color="auto" w:fill="auto"/>
        </w:tcPr>
        <w:p w14:paraId="59944724" w14:textId="77777777" w:rsidR="00713A38" w:rsidRDefault="00713A38" w:rsidP="0023628B">
          <w:pPr>
            <w:pStyle w:val="Koptekst"/>
          </w:pPr>
        </w:p>
      </w:tc>
    </w:tr>
    <w:tr w:rsidR="00713A38" w14:paraId="59944728" w14:textId="77777777" w:rsidTr="00736D9F">
      <w:trPr>
        <w:cantSplit/>
        <w:trHeight w:hRule="exact" w:val="737"/>
      </w:trPr>
      <w:tc>
        <w:tcPr>
          <w:tcW w:w="10348" w:type="dxa"/>
          <w:shd w:val="clear" w:color="auto" w:fill="auto"/>
        </w:tcPr>
        <w:p w14:paraId="59944726" w14:textId="3053213E" w:rsidR="00713A38" w:rsidRDefault="00713A38" w:rsidP="0023628B">
          <w:pPr>
            <w:pStyle w:val="Koptekst"/>
          </w:pPr>
        </w:p>
      </w:tc>
      <w:tc>
        <w:tcPr>
          <w:tcW w:w="1559" w:type="dxa"/>
          <w:shd w:val="clear" w:color="auto" w:fill="auto"/>
        </w:tcPr>
        <w:p w14:paraId="59944727" w14:textId="77777777" w:rsidR="00713A38" w:rsidRDefault="00713A38" w:rsidP="0023628B">
          <w:pPr>
            <w:pStyle w:val="Koptekst"/>
          </w:pPr>
        </w:p>
      </w:tc>
    </w:tr>
  </w:tbl>
  <w:p w14:paraId="59944729" w14:textId="300ACF27" w:rsidR="00713A38" w:rsidRDefault="00736D9F">
    <w:pPr>
      <w:pStyle w:val="Koptekst"/>
    </w:pPr>
    <w:r>
      <w:rPr>
        <w:noProof/>
        <w:lang w:eastAsia="nl-NL" w:bidi="he-IL"/>
      </w:rPr>
      <w:drawing>
        <wp:inline distT="0" distB="0" distL="0" distR="0" wp14:anchorId="29B9D14D" wp14:editId="56F7DF50">
          <wp:extent cx="6082665" cy="8603615"/>
          <wp:effectExtent l="0" t="0" r="0" b="6985"/>
          <wp:docPr id="243454959" name="Afbeelding 24345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_Sjabloon-voorkant42.jpg"/>
                  <pic:cNvPicPr/>
                </pic:nvPicPr>
                <pic:blipFill>
                  <a:blip r:embed="rId2">
                    <a:extLst>
                      <a:ext uri="{28A0092B-C50C-407E-A947-70E740481C1C}">
                        <a14:useLocalDpi xmlns:a14="http://schemas.microsoft.com/office/drawing/2010/main" val="0"/>
                      </a:ext>
                    </a:extLst>
                  </a:blip>
                  <a:stretch>
                    <a:fillRect/>
                  </a:stretch>
                </pic:blipFill>
                <pic:spPr>
                  <a:xfrm>
                    <a:off x="0" y="0"/>
                    <a:ext cx="6082665" cy="86036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9944752" w14:textId="77777777" w:rsidTr="002D1748">
      <w:trPr>
        <w:trHeight w:hRule="exact" w:val="340"/>
      </w:trPr>
      <w:tc>
        <w:tcPr>
          <w:tcW w:w="1144" w:type="dxa"/>
          <w:shd w:val="clear" w:color="auto" w:fill="auto"/>
        </w:tcPr>
        <w:p w14:paraId="59944750" w14:textId="1FB37B1A" w:rsidR="00713A38" w:rsidRDefault="00713A38" w:rsidP="002D1748">
          <w:pPr>
            <w:pStyle w:val="Kenmerk"/>
          </w:pPr>
        </w:p>
      </w:tc>
      <w:tc>
        <w:tcPr>
          <w:tcW w:w="10763" w:type="dxa"/>
          <w:shd w:val="clear" w:color="auto" w:fill="auto"/>
        </w:tcPr>
        <w:p w14:paraId="59944751" w14:textId="2BF12313" w:rsidR="00713A38" w:rsidRDefault="00713A38" w:rsidP="002D1748">
          <w:pPr>
            <w:pStyle w:val="Kenmerk"/>
          </w:pPr>
        </w:p>
      </w:tc>
    </w:tr>
  </w:tbl>
  <w:p w14:paraId="11282F70" w14:textId="5CDB5788" w:rsidR="008A2BA7" w:rsidRDefault="008A2BA7">
    <w:pPr>
      <w:pStyle w:val="Koptekst"/>
    </w:pPr>
    <w:r>
      <w:rPr>
        <w:noProof/>
        <w:lang w:eastAsia="nl-NL" w:bidi="he-IL"/>
      </w:rPr>
      <w:drawing>
        <wp:anchor distT="0" distB="0" distL="114300" distR="114300" simplePos="0" relativeHeight="251658240" behindDoc="0" locked="0" layoutInCell="1" allowOverlap="1" wp14:anchorId="7A15B5CB" wp14:editId="113965B8">
          <wp:simplePos x="0" y="0"/>
          <wp:positionH relativeFrom="column">
            <wp:posOffset>4861560</wp:posOffset>
          </wp:positionH>
          <wp:positionV relativeFrom="paragraph">
            <wp:posOffset>-28575</wp:posOffset>
          </wp:positionV>
          <wp:extent cx="1493520" cy="1343025"/>
          <wp:effectExtent l="0" t="0" r="0" b="9525"/>
          <wp:wrapNone/>
          <wp:docPr id="1680967293" name="Afbeelding 1680967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93520" cy="1343025"/>
                  </a:xfrm>
                  <a:prstGeom prst="rect">
                    <a:avLst/>
                  </a:prstGeom>
                </pic:spPr>
              </pic:pic>
            </a:graphicData>
          </a:graphic>
          <wp14:sizeRelH relativeFrom="page">
            <wp14:pctWidth>0</wp14:pctWidth>
          </wp14:sizeRelH>
          <wp14:sizeRelV relativeFrom="page">
            <wp14:pctHeight>0</wp14:pctHeight>
          </wp14:sizeRelV>
        </wp:anchor>
      </w:drawing>
    </w:r>
  </w:p>
  <w:p w14:paraId="0AFDBE16" w14:textId="46AAA603" w:rsidR="008A2BA7" w:rsidRDefault="008A2BA7">
    <w:pPr>
      <w:pStyle w:val="Koptekst"/>
    </w:pPr>
  </w:p>
  <w:p w14:paraId="093A1368" w14:textId="47D2A86A" w:rsidR="008A2BA7" w:rsidRDefault="008A2BA7">
    <w:pPr>
      <w:pStyle w:val="Koptekst"/>
    </w:pPr>
  </w:p>
  <w:p w14:paraId="729F67F9" w14:textId="467D5B8F" w:rsidR="008A2BA7" w:rsidRDefault="008A2BA7">
    <w:pPr>
      <w:pStyle w:val="Koptekst"/>
    </w:pPr>
  </w:p>
  <w:p w14:paraId="7B0D1950" w14:textId="30A44A2C" w:rsidR="008A2BA7" w:rsidRDefault="008A2BA7">
    <w:pPr>
      <w:pStyle w:val="Koptekst"/>
    </w:pPr>
  </w:p>
  <w:p w14:paraId="1565CFD5" w14:textId="1CACA92C" w:rsidR="008A2BA7" w:rsidRDefault="008A2BA7">
    <w:pPr>
      <w:pStyle w:val="Koptekst"/>
    </w:pPr>
  </w:p>
  <w:p w14:paraId="59944753" w14:textId="139630C6"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6AC4089"/>
    <w:multiLevelType w:val="hybridMultilevel"/>
    <w:tmpl w:val="4CC0E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71496C"/>
    <w:multiLevelType w:val="hybridMultilevel"/>
    <w:tmpl w:val="F6304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0E952B0"/>
    <w:multiLevelType w:val="multilevel"/>
    <w:tmpl w:val="7B5C073A"/>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10" w15:restartNumberingAfterBreak="0">
    <w:nsid w:val="64747778"/>
    <w:multiLevelType w:val="singleLevel"/>
    <w:tmpl w:val="F508E76C"/>
    <w:lvl w:ilvl="0">
      <w:start w:val="1"/>
      <w:numFmt w:val="decimal"/>
      <w:lvlText w:val="%1."/>
      <w:lvlJc w:val="left"/>
      <w:pPr>
        <w:tabs>
          <w:tab w:val="num" w:pos="425"/>
        </w:tabs>
        <w:ind w:left="425" w:hanging="425"/>
      </w:pPr>
      <w:rPr>
        <w:rFonts w:ascii="Arial" w:hAnsi="Arial" w:hint="default"/>
      </w:rPr>
    </w:lvl>
  </w:abstractNum>
  <w:abstractNum w:abstractNumId="11"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5065136">
    <w:abstractNumId w:val="2"/>
  </w:num>
  <w:num w:numId="2" w16cid:durableId="406809175">
    <w:abstractNumId w:val="1"/>
  </w:num>
  <w:num w:numId="3" w16cid:durableId="1862350328">
    <w:abstractNumId w:val="0"/>
  </w:num>
  <w:num w:numId="4" w16cid:durableId="759452403">
    <w:abstractNumId w:val="5"/>
  </w:num>
  <w:num w:numId="5" w16cid:durableId="1855000040">
    <w:abstractNumId w:val="7"/>
  </w:num>
  <w:num w:numId="6" w16cid:durableId="1358777052">
    <w:abstractNumId w:val="7"/>
  </w:num>
  <w:num w:numId="7" w16cid:durableId="2038507877">
    <w:abstractNumId w:val="7"/>
  </w:num>
  <w:num w:numId="8" w16cid:durableId="872159800">
    <w:abstractNumId w:val="7"/>
  </w:num>
  <w:num w:numId="9" w16cid:durableId="617833295">
    <w:abstractNumId w:val="6"/>
  </w:num>
  <w:num w:numId="10" w16cid:durableId="1689331316">
    <w:abstractNumId w:val="6"/>
  </w:num>
  <w:num w:numId="11" w16cid:durableId="91511212">
    <w:abstractNumId w:val="7"/>
  </w:num>
  <w:num w:numId="12" w16cid:durableId="1770276884">
    <w:abstractNumId w:val="7"/>
  </w:num>
  <w:num w:numId="13" w16cid:durableId="1003432624">
    <w:abstractNumId w:val="7"/>
  </w:num>
  <w:num w:numId="14" w16cid:durableId="1672754144">
    <w:abstractNumId w:val="8"/>
  </w:num>
  <w:num w:numId="15" w16cid:durableId="1084959227">
    <w:abstractNumId w:val="11"/>
  </w:num>
  <w:num w:numId="16" w16cid:durableId="378166776">
    <w:abstractNumId w:val="3"/>
  </w:num>
  <w:num w:numId="17" w16cid:durableId="1217358512">
    <w:abstractNumId w:val="4"/>
  </w:num>
  <w:num w:numId="18" w16cid:durableId="1655909780">
    <w:abstractNumId w:val="10"/>
  </w:num>
  <w:num w:numId="19" w16cid:durableId="83430233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0F"/>
    <w:rsid w:val="00045278"/>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A1C14"/>
    <w:rsid w:val="001A2250"/>
    <w:rsid w:val="001B1F7E"/>
    <w:rsid w:val="001D450F"/>
    <w:rsid w:val="001E2B72"/>
    <w:rsid w:val="001E2D3E"/>
    <w:rsid w:val="0020273C"/>
    <w:rsid w:val="00222D71"/>
    <w:rsid w:val="002304A9"/>
    <w:rsid w:val="0023628B"/>
    <w:rsid w:val="00245C63"/>
    <w:rsid w:val="002644B1"/>
    <w:rsid w:val="00270385"/>
    <w:rsid w:val="002936E3"/>
    <w:rsid w:val="00294087"/>
    <w:rsid w:val="002960F9"/>
    <w:rsid w:val="002D1748"/>
    <w:rsid w:val="002E0806"/>
    <w:rsid w:val="002E1D90"/>
    <w:rsid w:val="002E48FD"/>
    <w:rsid w:val="002F4685"/>
    <w:rsid w:val="003018AB"/>
    <w:rsid w:val="00317079"/>
    <w:rsid w:val="00334DB8"/>
    <w:rsid w:val="003369A3"/>
    <w:rsid w:val="00352E6E"/>
    <w:rsid w:val="00370A69"/>
    <w:rsid w:val="003A4A36"/>
    <w:rsid w:val="003B511C"/>
    <w:rsid w:val="003E0A90"/>
    <w:rsid w:val="00413744"/>
    <w:rsid w:val="0042259D"/>
    <w:rsid w:val="004317A3"/>
    <w:rsid w:val="00444721"/>
    <w:rsid w:val="00455060"/>
    <w:rsid w:val="004620D2"/>
    <w:rsid w:val="00464D2A"/>
    <w:rsid w:val="00471103"/>
    <w:rsid w:val="0049169D"/>
    <w:rsid w:val="004A2836"/>
    <w:rsid w:val="004E2F3F"/>
    <w:rsid w:val="004F2305"/>
    <w:rsid w:val="004F46D1"/>
    <w:rsid w:val="00543508"/>
    <w:rsid w:val="00547595"/>
    <w:rsid w:val="005576FD"/>
    <w:rsid w:val="00573DEF"/>
    <w:rsid w:val="005769AD"/>
    <w:rsid w:val="00595803"/>
    <w:rsid w:val="00597891"/>
    <w:rsid w:val="005B1943"/>
    <w:rsid w:val="005B6D4C"/>
    <w:rsid w:val="005D04E3"/>
    <w:rsid w:val="005D1225"/>
    <w:rsid w:val="005D4605"/>
    <w:rsid w:val="006019E7"/>
    <w:rsid w:val="006114DD"/>
    <w:rsid w:val="00612F23"/>
    <w:rsid w:val="006139E7"/>
    <w:rsid w:val="00625A55"/>
    <w:rsid w:val="006270D4"/>
    <w:rsid w:val="006445DE"/>
    <w:rsid w:val="00644793"/>
    <w:rsid w:val="00657D34"/>
    <w:rsid w:val="00663D80"/>
    <w:rsid w:val="00665F82"/>
    <w:rsid w:val="00697A82"/>
    <w:rsid w:val="006D7F5E"/>
    <w:rsid w:val="00704C08"/>
    <w:rsid w:val="00713A38"/>
    <w:rsid w:val="00736D9F"/>
    <w:rsid w:val="00781755"/>
    <w:rsid w:val="007825BE"/>
    <w:rsid w:val="007839C9"/>
    <w:rsid w:val="007D4666"/>
    <w:rsid w:val="00815F61"/>
    <w:rsid w:val="008320BC"/>
    <w:rsid w:val="00842197"/>
    <w:rsid w:val="00844BEB"/>
    <w:rsid w:val="00851215"/>
    <w:rsid w:val="008702E6"/>
    <w:rsid w:val="008760CE"/>
    <w:rsid w:val="0088501C"/>
    <w:rsid w:val="008A09B5"/>
    <w:rsid w:val="008A0A7D"/>
    <w:rsid w:val="008A2BA7"/>
    <w:rsid w:val="008D33C4"/>
    <w:rsid w:val="008D4C91"/>
    <w:rsid w:val="00905574"/>
    <w:rsid w:val="00907863"/>
    <w:rsid w:val="00911E57"/>
    <w:rsid w:val="009246DA"/>
    <w:rsid w:val="00926422"/>
    <w:rsid w:val="009742A8"/>
    <w:rsid w:val="00982DBD"/>
    <w:rsid w:val="00993528"/>
    <w:rsid w:val="009A0D2B"/>
    <w:rsid w:val="009B5BA2"/>
    <w:rsid w:val="009C5116"/>
    <w:rsid w:val="009C72F0"/>
    <w:rsid w:val="009D102C"/>
    <w:rsid w:val="009F1BCA"/>
    <w:rsid w:val="009F2782"/>
    <w:rsid w:val="00A15FFA"/>
    <w:rsid w:val="00A1688D"/>
    <w:rsid w:val="00A20FF7"/>
    <w:rsid w:val="00A254C8"/>
    <w:rsid w:val="00A34A14"/>
    <w:rsid w:val="00A55EEA"/>
    <w:rsid w:val="00A56C97"/>
    <w:rsid w:val="00A77031"/>
    <w:rsid w:val="00A96A06"/>
    <w:rsid w:val="00AA38FE"/>
    <w:rsid w:val="00AF1471"/>
    <w:rsid w:val="00AF48F9"/>
    <w:rsid w:val="00B13A1B"/>
    <w:rsid w:val="00B41706"/>
    <w:rsid w:val="00B4408E"/>
    <w:rsid w:val="00B47772"/>
    <w:rsid w:val="00B550B9"/>
    <w:rsid w:val="00B731E4"/>
    <w:rsid w:val="00B77818"/>
    <w:rsid w:val="00B80EC3"/>
    <w:rsid w:val="00B8655F"/>
    <w:rsid w:val="00BA51C5"/>
    <w:rsid w:val="00BA6D84"/>
    <w:rsid w:val="00BB090B"/>
    <w:rsid w:val="00BB1CB3"/>
    <w:rsid w:val="00BC2211"/>
    <w:rsid w:val="00BF0858"/>
    <w:rsid w:val="00BF63CE"/>
    <w:rsid w:val="00C10DA1"/>
    <w:rsid w:val="00C14108"/>
    <w:rsid w:val="00C24684"/>
    <w:rsid w:val="00C42533"/>
    <w:rsid w:val="00C612F9"/>
    <w:rsid w:val="00C941A0"/>
    <w:rsid w:val="00CC02C6"/>
    <w:rsid w:val="00CC406D"/>
    <w:rsid w:val="00D05FC7"/>
    <w:rsid w:val="00D1224A"/>
    <w:rsid w:val="00D17E42"/>
    <w:rsid w:val="00D40560"/>
    <w:rsid w:val="00D4268A"/>
    <w:rsid w:val="00D57B19"/>
    <w:rsid w:val="00D8453C"/>
    <w:rsid w:val="00DA7EF0"/>
    <w:rsid w:val="00DC210E"/>
    <w:rsid w:val="00DC7A91"/>
    <w:rsid w:val="00E17794"/>
    <w:rsid w:val="00E324B3"/>
    <w:rsid w:val="00E70C32"/>
    <w:rsid w:val="00E9456E"/>
    <w:rsid w:val="00EC3AD8"/>
    <w:rsid w:val="00ED3122"/>
    <w:rsid w:val="00ED3DEB"/>
    <w:rsid w:val="00ED6943"/>
    <w:rsid w:val="00F10F4C"/>
    <w:rsid w:val="00F23CC1"/>
    <w:rsid w:val="00F349BD"/>
    <w:rsid w:val="00F46E1D"/>
    <w:rsid w:val="00F70DCF"/>
    <w:rsid w:val="00F860AD"/>
    <w:rsid w:val="00F92976"/>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446CD"/>
  <w15:docId w15:val="{202189D7-BC16-46F8-A88F-48BF4887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paragraph" w:styleId="Ballontekst">
    <w:name w:val="Balloon Text"/>
    <w:basedOn w:val="Standaard"/>
    <w:link w:val="BallontekstChar"/>
    <w:rsid w:val="00B4170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41706"/>
    <w:rPr>
      <w:rFonts w:ascii="Tahoma" w:hAnsi="Tahoma" w:cs="Tahoma"/>
      <w:sz w:val="16"/>
      <w:szCs w:val="16"/>
      <w:lang w:eastAsia="en-US"/>
    </w:rPr>
  </w:style>
  <w:style w:type="character" w:styleId="Hyperlink">
    <w:name w:val="Hyperlink"/>
    <w:basedOn w:val="Standaardalinea-lettertype"/>
    <w:rsid w:val="0020273C"/>
    <w:rPr>
      <w:color w:val="0000FF" w:themeColor="hyperlink"/>
      <w:u w:val="single"/>
    </w:rPr>
  </w:style>
  <w:style w:type="paragraph" w:styleId="Plattetekst">
    <w:name w:val="Body Text"/>
    <w:basedOn w:val="Standaard"/>
    <w:link w:val="PlattetekstChar"/>
    <w:rsid w:val="00E324B3"/>
    <w:pPr>
      <w:spacing w:line="240" w:lineRule="auto"/>
    </w:pPr>
    <w:rPr>
      <w:rFonts w:ascii="Univers" w:hAnsi="Univers"/>
      <w:sz w:val="22"/>
      <w:lang w:eastAsia="nl-NL"/>
    </w:rPr>
  </w:style>
  <w:style w:type="character" w:customStyle="1" w:styleId="PlattetekstChar">
    <w:name w:val="Platte tekst Char"/>
    <w:basedOn w:val="Standaardalinea-lettertype"/>
    <w:link w:val="Plattetekst"/>
    <w:rsid w:val="00E324B3"/>
    <w:rPr>
      <w:rFonts w:ascii="Univers" w:hAnsi="Univers"/>
      <w:sz w:val="22"/>
    </w:rPr>
  </w:style>
  <w:style w:type="character" w:styleId="Tekstvantijdelijkeaanduiding">
    <w:name w:val="Placeholder Text"/>
    <w:basedOn w:val="Standaardalinea-lettertype"/>
    <w:uiPriority w:val="99"/>
    <w:semiHidden/>
    <w:rsid w:val="00E324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contractmanagement@ssc-ons.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9D38FF9DE4494AAA218F667131922D"/>
        <w:category>
          <w:name w:val="Algemeen"/>
          <w:gallery w:val="placeholder"/>
        </w:category>
        <w:types>
          <w:type w:val="bbPlcHdr"/>
        </w:types>
        <w:behaviors>
          <w:behavior w:val="content"/>
        </w:behaviors>
        <w:guid w:val="{33D896D5-7D28-485C-92FD-AC9930B4672F}"/>
      </w:docPartPr>
      <w:docPartBody>
        <w:p w:rsidR="00000000" w:rsidRDefault="00605287" w:rsidP="00605287">
          <w:pPr>
            <w:pStyle w:val="039D38FF9DE4494AAA218F667131922D"/>
          </w:pPr>
          <w:r w:rsidRPr="001172CE">
            <w:rPr>
              <w:rStyle w:val="Tekstvantijdelijkeaanduiding"/>
            </w:rPr>
            <w:t>Kies een item.</w:t>
          </w:r>
        </w:p>
      </w:docPartBody>
    </w:docPart>
    <w:docPart>
      <w:docPartPr>
        <w:name w:val="D9056FC8F17943D083424F677B99194A"/>
        <w:category>
          <w:name w:val="Algemeen"/>
          <w:gallery w:val="placeholder"/>
        </w:category>
        <w:types>
          <w:type w:val="bbPlcHdr"/>
        </w:types>
        <w:behaviors>
          <w:behavior w:val="content"/>
        </w:behaviors>
        <w:guid w:val="{82322CE6-7A2C-453D-8BFA-08C328E490A8}"/>
      </w:docPartPr>
      <w:docPartBody>
        <w:p w:rsidR="00000000" w:rsidRDefault="00605287" w:rsidP="00605287">
          <w:pPr>
            <w:pStyle w:val="D9056FC8F17943D083424F677B99194A"/>
          </w:pPr>
          <w:r w:rsidRPr="001172CE">
            <w:rPr>
              <w:rStyle w:val="Tekstvantijdelijkeaanduiding"/>
            </w:rPr>
            <w:t>Klik of tik om een datum in te voeren.</w:t>
          </w:r>
        </w:p>
      </w:docPartBody>
    </w:docPart>
    <w:docPart>
      <w:docPartPr>
        <w:name w:val="65284A1C717F4BD4861B20C6B7CAD2F8"/>
        <w:category>
          <w:name w:val="Algemeen"/>
          <w:gallery w:val="placeholder"/>
        </w:category>
        <w:types>
          <w:type w:val="bbPlcHdr"/>
        </w:types>
        <w:behaviors>
          <w:behavior w:val="content"/>
        </w:behaviors>
        <w:guid w:val="{560398B5-A48F-4F78-8764-40A64D31D20B}"/>
      </w:docPartPr>
      <w:docPartBody>
        <w:p w:rsidR="00000000" w:rsidRDefault="00605287" w:rsidP="00605287">
          <w:pPr>
            <w:pStyle w:val="65284A1C717F4BD4861B20C6B7CAD2F8"/>
          </w:pPr>
          <w:r w:rsidRPr="001172CE">
            <w:rPr>
              <w:rStyle w:val="Tekstvantijdelijkeaanduiding"/>
            </w:rPr>
            <w:t>Kies een item.</w:t>
          </w:r>
        </w:p>
      </w:docPartBody>
    </w:docPart>
    <w:docPart>
      <w:docPartPr>
        <w:name w:val="D9416D1DFA8140669A3B4958039ABABF"/>
        <w:category>
          <w:name w:val="Algemeen"/>
          <w:gallery w:val="placeholder"/>
        </w:category>
        <w:types>
          <w:type w:val="bbPlcHdr"/>
        </w:types>
        <w:behaviors>
          <w:behavior w:val="content"/>
        </w:behaviors>
        <w:guid w:val="{68C08911-0620-4EC3-A89C-32A187DCBFF1}"/>
      </w:docPartPr>
      <w:docPartBody>
        <w:p w:rsidR="00000000" w:rsidRDefault="00605287" w:rsidP="00605287">
          <w:pPr>
            <w:pStyle w:val="D9416D1DFA8140669A3B4958039ABABF"/>
          </w:pPr>
          <w:r w:rsidRPr="00834CA2">
            <w:rPr>
              <w:rStyle w:val="Tekstvantijdelijkeaanduiding"/>
            </w:rPr>
            <w:t>Kies een item.</w:t>
          </w:r>
        </w:p>
      </w:docPartBody>
    </w:docPart>
    <w:docPart>
      <w:docPartPr>
        <w:name w:val="D5AC36062C6D42B6ACE2D49796791B04"/>
        <w:category>
          <w:name w:val="Algemeen"/>
          <w:gallery w:val="placeholder"/>
        </w:category>
        <w:types>
          <w:type w:val="bbPlcHdr"/>
        </w:types>
        <w:behaviors>
          <w:behavior w:val="content"/>
        </w:behaviors>
        <w:guid w:val="{29D351D9-CF1F-4D37-B9C5-1C333B74F9CF}"/>
      </w:docPartPr>
      <w:docPartBody>
        <w:p w:rsidR="00000000" w:rsidRDefault="00605287" w:rsidP="00605287">
          <w:pPr>
            <w:pStyle w:val="D5AC36062C6D42B6ACE2D49796791B04"/>
          </w:pPr>
          <w:r w:rsidRPr="001172CE">
            <w:rPr>
              <w:rStyle w:val="Tekstvantijdelijkeaanduiding"/>
            </w:rPr>
            <w:t>Klik of tik om een datum in te voeren.</w:t>
          </w:r>
        </w:p>
      </w:docPartBody>
    </w:docPart>
    <w:docPart>
      <w:docPartPr>
        <w:name w:val="B8BF67104F3A486698219E1515A502CD"/>
        <w:category>
          <w:name w:val="Algemeen"/>
          <w:gallery w:val="placeholder"/>
        </w:category>
        <w:types>
          <w:type w:val="bbPlcHdr"/>
        </w:types>
        <w:behaviors>
          <w:behavior w:val="content"/>
        </w:behaviors>
        <w:guid w:val="{51E2347E-30D8-4DF6-87EB-1DFC031E73B6}"/>
      </w:docPartPr>
      <w:docPartBody>
        <w:p w:rsidR="00000000" w:rsidRDefault="00605287" w:rsidP="00605287">
          <w:pPr>
            <w:pStyle w:val="B8BF67104F3A486698219E1515A502CD"/>
          </w:pPr>
          <w:r w:rsidRPr="001172CE">
            <w:rPr>
              <w:rStyle w:val="Tekstvantijdelijkeaanduiding"/>
            </w:rPr>
            <w:t>Klik of tik om een datum in te voeren.</w:t>
          </w:r>
        </w:p>
      </w:docPartBody>
    </w:docPart>
    <w:docPart>
      <w:docPartPr>
        <w:name w:val="FD53FE9DD5FF4D7AB1681F98CCF4FCEE"/>
        <w:category>
          <w:name w:val="Algemeen"/>
          <w:gallery w:val="placeholder"/>
        </w:category>
        <w:types>
          <w:type w:val="bbPlcHdr"/>
        </w:types>
        <w:behaviors>
          <w:behavior w:val="content"/>
        </w:behaviors>
        <w:guid w:val="{DF7FA0C8-0F7D-47A4-8598-AD2E47B2806C}"/>
      </w:docPartPr>
      <w:docPartBody>
        <w:p w:rsidR="00000000" w:rsidRDefault="00605287" w:rsidP="00605287">
          <w:pPr>
            <w:pStyle w:val="FD53FE9DD5FF4D7AB1681F98CCF4FCEE"/>
          </w:pPr>
          <w:r w:rsidRPr="001172CE">
            <w:rPr>
              <w:rStyle w:val="Tekstvantijdelijkeaanduiding"/>
            </w:rPr>
            <w:t>Klik of tik om een datum in te voeren.</w:t>
          </w:r>
        </w:p>
      </w:docPartBody>
    </w:docPart>
    <w:docPart>
      <w:docPartPr>
        <w:name w:val="7E67EBCF58594A9FADD94441FF310772"/>
        <w:category>
          <w:name w:val="Algemeen"/>
          <w:gallery w:val="placeholder"/>
        </w:category>
        <w:types>
          <w:type w:val="bbPlcHdr"/>
        </w:types>
        <w:behaviors>
          <w:behavior w:val="content"/>
        </w:behaviors>
        <w:guid w:val="{D4B90205-626C-4AE8-9413-3946F1F3E15C}"/>
      </w:docPartPr>
      <w:docPartBody>
        <w:p w:rsidR="00000000" w:rsidRDefault="00605287" w:rsidP="00605287">
          <w:pPr>
            <w:pStyle w:val="7E67EBCF58594A9FADD94441FF310772"/>
          </w:pPr>
          <w:r w:rsidRPr="001172CE">
            <w:rPr>
              <w:rStyle w:val="Tekstvantijdelijkeaanduiding"/>
            </w:rPr>
            <w:t>Klik of tik om een datum in te voeren.</w:t>
          </w:r>
        </w:p>
      </w:docPartBody>
    </w:docPart>
    <w:docPart>
      <w:docPartPr>
        <w:name w:val="EBE1F6E70A7340479E7205499853F288"/>
        <w:category>
          <w:name w:val="Algemeen"/>
          <w:gallery w:val="placeholder"/>
        </w:category>
        <w:types>
          <w:type w:val="bbPlcHdr"/>
        </w:types>
        <w:behaviors>
          <w:behavior w:val="content"/>
        </w:behaviors>
        <w:guid w:val="{421AD7CB-AE22-43A7-8087-E5EF4449E858}"/>
      </w:docPartPr>
      <w:docPartBody>
        <w:p w:rsidR="00000000" w:rsidRDefault="00605287" w:rsidP="00605287">
          <w:pPr>
            <w:pStyle w:val="EBE1F6E70A7340479E7205499853F288"/>
          </w:pPr>
          <w:r w:rsidRPr="001172CE">
            <w:rPr>
              <w:rStyle w:val="Tekstvantijdelijkeaanduiding"/>
            </w:rPr>
            <w:t>Klik of tik om een datum in te voeren.</w:t>
          </w:r>
        </w:p>
      </w:docPartBody>
    </w:docPart>
    <w:docPart>
      <w:docPartPr>
        <w:name w:val="C48D3BBF570E440CA9E2222DE85C97F9"/>
        <w:category>
          <w:name w:val="Algemeen"/>
          <w:gallery w:val="placeholder"/>
        </w:category>
        <w:types>
          <w:type w:val="bbPlcHdr"/>
        </w:types>
        <w:behaviors>
          <w:behavior w:val="content"/>
        </w:behaviors>
        <w:guid w:val="{23B65070-CA6E-40F8-AA3E-715468F84494}"/>
      </w:docPartPr>
      <w:docPartBody>
        <w:p w:rsidR="00000000" w:rsidRDefault="00605287" w:rsidP="00605287">
          <w:pPr>
            <w:pStyle w:val="C48D3BBF570E440CA9E2222DE85C97F9"/>
          </w:pPr>
          <w:r w:rsidRPr="001172CE">
            <w:rPr>
              <w:rStyle w:val="Tekstvantijdelijkeaanduiding"/>
            </w:rPr>
            <w:t>Klik of tik om een datum in te voeren.</w:t>
          </w:r>
        </w:p>
      </w:docPartBody>
    </w:docPart>
    <w:docPart>
      <w:docPartPr>
        <w:name w:val="1E2272FD3F414CEB8AD1FE6F59A6E644"/>
        <w:category>
          <w:name w:val="Algemeen"/>
          <w:gallery w:val="placeholder"/>
        </w:category>
        <w:types>
          <w:type w:val="bbPlcHdr"/>
        </w:types>
        <w:behaviors>
          <w:behavior w:val="content"/>
        </w:behaviors>
        <w:guid w:val="{C0A7E204-6B77-4640-90FE-B2615341BEB2}"/>
      </w:docPartPr>
      <w:docPartBody>
        <w:p w:rsidR="00000000" w:rsidRDefault="00605287" w:rsidP="00605287">
          <w:pPr>
            <w:pStyle w:val="1E2272FD3F414CEB8AD1FE6F59A6E644"/>
          </w:pPr>
          <w:r w:rsidRPr="001172CE">
            <w:rPr>
              <w:rStyle w:val="Tekstvantijdelijkeaanduiding"/>
            </w:rPr>
            <w:t>Klik of tik om een datum in te voeren.</w:t>
          </w:r>
        </w:p>
      </w:docPartBody>
    </w:docPart>
    <w:docPart>
      <w:docPartPr>
        <w:name w:val="86C2EBFF840D403883FF1A860FA794C0"/>
        <w:category>
          <w:name w:val="Algemeen"/>
          <w:gallery w:val="placeholder"/>
        </w:category>
        <w:types>
          <w:type w:val="bbPlcHdr"/>
        </w:types>
        <w:behaviors>
          <w:behavior w:val="content"/>
        </w:behaviors>
        <w:guid w:val="{E8BEF03F-15B5-4A5D-ABE0-DC06296F7CF2}"/>
      </w:docPartPr>
      <w:docPartBody>
        <w:p w:rsidR="00000000" w:rsidRDefault="00605287" w:rsidP="00605287">
          <w:pPr>
            <w:pStyle w:val="86C2EBFF840D403883FF1A860FA794C0"/>
          </w:pPr>
          <w:r w:rsidRPr="001172CE">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4B7"/>
    <w:rsid w:val="00605287"/>
    <w:rsid w:val="00B614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05287"/>
    <w:rPr>
      <w:color w:val="808080"/>
    </w:rPr>
  </w:style>
  <w:style w:type="paragraph" w:customStyle="1" w:styleId="88C6F75312144C2795108975DF27ACA9">
    <w:name w:val="88C6F75312144C2795108975DF27ACA9"/>
    <w:rsid w:val="00605287"/>
  </w:style>
  <w:style w:type="paragraph" w:customStyle="1" w:styleId="EF09AABDAB8A44B895245F8263FB1E89">
    <w:name w:val="EF09AABDAB8A44B895245F8263FB1E89"/>
    <w:rsid w:val="00605287"/>
  </w:style>
  <w:style w:type="paragraph" w:customStyle="1" w:styleId="5F44A02A9C4248F3968D9FD838C50DBA">
    <w:name w:val="5F44A02A9C4248F3968D9FD838C50DBA"/>
    <w:rsid w:val="00605287"/>
  </w:style>
  <w:style w:type="paragraph" w:customStyle="1" w:styleId="F247C42536EA46E086F3D2457EC4103B">
    <w:name w:val="F247C42536EA46E086F3D2457EC4103B"/>
    <w:rsid w:val="00605287"/>
  </w:style>
  <w:style w:type="paragraph" w:customStyle="1" w:styleId="DD9BA7EC573A4891B5A24A00C6AD3D1B">
    <w:name w:val="DD9BA7EC573A4891B5A24A00C6AD3D1B"/>
    <w:rsid w:val="00605287"/>
  </w:style>
  <w:style w:type="paragraph" w:customStyle="1" w:styleId="E3723A6BC26448E49C0D4769475358D8">
    <w:name w:val="E3723A6BC26448E49C0D4769475358D8"/>
    <w:rsid w:val="00605287"/>
  </w:style>
  <w:style w:type="paragraph" w:customStyle="1" w:styleId="6EE53730659C4B3EBDC4601BEBBC9E77">
    <w:name w:val="6EE53730659C4B3EBDC4601BEBBC9E77"/>
    <w:rsid w:val="00605287"/>
  </w:style>
  <w:style w:type="paragraph" w:customStyle="1" w:styleId="A19796C15C9940CAA23BE056AA65A77C">
    <w:name w:val="A19796C15C9940CAA23BE056AA65A77C"/>
    <w:rsid w:val="00605287"/>
  </w:style>
  <w:style w:type="paragraph" w:customStyle="1" w:styleId="5E4F90602A244BF7A6566EBDB30E336C">
    <w:name w:val="5E4F90602A244BF7A6566EBDB30E336C"/>
    <w:rsid w:val="00605287"/>
  </w:style>
  <w:style w:type="paragraph" w:customStyle="1" w:styleId="416686EFD48847C7BB7B2D6D28F08B37">
    <w:name w:val="416686EFD48847C7BB7B2D6D28F08B37"/>
    <w:rsid w:val="00605287"/>
  </w:style>
  <w:style w:type="paragraph" w:customStyle="1" w:styleId="B8BCE28BE30F4A9299F8474E7DD650C4">
    <w:name w:val="B8BCE28BE30F4A9299F8474E7DD650C4"/>
    <w:rsid w:val="00605287"/>
  </w:style>
  <w:style w:type="paragraph" w:customStyle="1" w:styleId="4C5C4254474548AF86E2F3E0E1FAFE11">
    <w:name w:val="4C5C4254474548AF86E2F3E0E1FAFE11"/>
    <w:rsid w:val="00605287"/>
  </w:style>
  <w:style w:type="paragraph" w:customStyle="1" w:styleId="039D38FF9DE4494AAA218F667131922D">
    <w:name w:val="039D38FF9DE4494AAA218F667131922D"/>
    <w:rsid w:val="00605287"/>
  </w:style>
  <w:style w:type="paragraph" w:customStyle="1" w:styleId="D9056FC8F17943D083424F677B99194A">
    <w:name w:val="D9056FC8F17943D083424F677B99194A"/>
    <w:rsid w:val="00605287"/>
  </w:style>
  <w:style w:type="paragraph" w:customStyle="1" w:styleId="65284A1C717F4BD4861B20C6B7CAD2F8">
    <w:name w:val="65284A1C717F4BD4861B20C6B7CAD2F8"/>
    <w:rsid w:val="00605287"/>
  </w:style>
  <w:style w:type="paragraph" w:customStyle="1" w:styleId="D9416D1DFA8140669A3B4958039ABABF">
    <w:name w:val="D9416D1DFA8140669A3B4958039ABABF"/>
    <w:rsid w:val="00605287"/>
  </w:style>
  <w:style w:type="paragraph" w:customStyle="1" w:styleId="D5AC36062C6D42B6ACE2D49796791B04">
    <w:name w:val="D5AC36062C6D42B6ACE2D49796791B04"/>
    <w:rsid w:val="00605287"/>
  </w:style>
  <w:style w:type="paragraph" w:customStyle="1" w:styleId="B8BF67104F3A486698219E1515A502CD">
    <w:name w:val="B8BF67104F3A486698219E1515A502CD"/>
    <w:rsid w:val="00605287"/>
  </w:style>
  <w:style w:type="paragraph" w:customStyle="1" w:styleId="4743359ACA1F428C849623737CD65A0E">
    <w:name w:val="4743359ACA1F428C849623737CD65A0E"/>
    <w:rsid w:val="00B614B7"/>
  </w:style>
  <w:style w:type="paragraph" w:customStyle="1" w:styleId="C77E068F8A61442F9702E6FD8405800A">
    <w:name w:val="C77E068F8A61442F9702E6FD8405800A"/>
    <w:rsid w:val="00B614B7"/>
  </w:style>
  <w:style w:type="paragraph" w:customStyle="1" w:styleId="12BDDD028B244C969B366D3AC4B65FF3">
    <w:name w:val="12BDDD028B244C969B366D3AC4B65FF3"/>
    <w:rsid w:val="00B614B7"/>
  </w:style>
  <w:style w:type="paragraph" w:customStyle="1" w:styleId="6700AD8582E04B2089725D0A515DAEF6">
    <w:name w:val="6700AD8582E04B2089725D0A515DAEF6"/>
    <w:rsid w:val="00B614B7"/>
  </w:style>
  <w:style w:type="paragraph" w:customStyle="1" w:styleId="5933B9A51EF64595A5BA8D895AE2A835">
    <w:name w:val="5933B9A51EF64595A5BA8D895AE2A835"/>
    <w:rsid w:val="00B614B7"/>
  </w:style>
  <w:style w:type="paragraph" w:customStyle="1" w:styleId="6278F0E158E24F43A4D86DB88EFF75DC">
    <w:name w:val="6278F0E158E24F43A4D86DB88EFF75DC"/>
    <w:rsid w:val="00B614B7"/>
  </w:style>
  <w:style w:type="paragraph" w:customStyle="1" w:styleId="FD53FE9DD5FF4D7AB1681F98CCF4FCEE">
    <w:name w:val="FD53FE9DD5FF4D7AB1681F98CCF4FCEE"/>
    <w:rsid w:val="00605287"/>
  </w:style>
  <w:style w:type="paragraph" w:customStyle="1" w:styleId="7E67EBCF58594A9FADD94441FF310772">
    <w:name w:val="7E67EBCF58594A9FADD94441FF310772"/>
    <w:rsid w:val="00605287"/>
  </w:style>
  <w:style w:type="paragraph" w:customStyle="1" w:styleId="EBE1F6E70A7340479E7205499853F288">
    <w:name w:val="EBE1F6E70A7340479E7205499853F288"/>
    <w:rsid w:val="00605287"/>
  </w:style>
  <w:style w:type="paragraph" w:customStyle="1" w:styleId="C48D3BBF570E440CA9E2222DE85C97F9">
    <w:name w:val="C48D3BBF570E440CA9E2222DE85C97F9"/>
    <w:rsid w:val="00605287"/>
  </w:style>
  <w:style w:type="paragraph" w:customStyle="1" w:styleId="1E2272FD3F414CEB8AD1FE6F59A6E644">
    <w:name w:val="1E2272FD3F414CEB8AD1FE6F59A6E644"/>
    <w:rsid w:val="00605287"/>
  </w:style>
  <w:style w:type="paragraph" w:customStyle="1" w:styleId="86C2EBFF840D403883FF1A860FA794C0">
    <w:name w:val="86C2EBFF840D403883FF1A860FA794C0"/>
    <w:rsid w:val="00605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JSSPYC6FR6YS-1586368279-6748</_dlc_DocId>
    <_dlc_DocIdUrl xmlns="558c601a-c172-4142-980b-33deeaa1e95d">
      <Url>https://sscons.sharepoint.com/sites/ORG-ONS/_layouts/15/DocIdRedir.aspx?ID=JSSPYC6FR6YS-1586368279-6748</Url>
      <Description>JSSPYC6FR6YS-1586368279-6748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3" ma:contentTypeDescription="Een nieuw document maken." ma:contentTypeScope="" ma:versionID="2eb32e9b1b7c00203b552ed956133c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dda9e6c56a70ba88c66e88a6539ebff9"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baf6eacb-0457-43a0-9095-8a53c4fc79d9}"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3D06F-70F2-4DE3-A543-4214BE1AEB7E}">
  <ds:schemaRefs>
    <ds:schemaRef ds:uri="http://schemas.openxmlformats.org/officeDocument/2006/bibliography"/>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885F7499-187F-4544-BAFC-EE6BC841C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97452-B94E-420F-91DD-D242380D3FED}">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Strijker, Klarinda</dc:creator>
  <cp:lastModifiedBy>Ruwigène de Cuba</cp:lastModifiedBy>
  <cp:revision>2</cp:revision>
  <cp:lastPrinted>2019-01-04T09:57:00Z</cp:lastPrinted>
  <dcterms:created xsi:type="dcterms:W3CDTF">2023-06-20T09:25:00Z</dcterms:created>
  <dcterms:modified xsi:type="dcterms:W3CDTF">2023-06-20T09:25:00Z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Order">
    <vt:r8>100</vt:r8>
  </property>
  <property fmtid="{D5CDD505-2E9C-101B-9397-08002B2CF9AE}" pid="4" name="_dlc_DocIdItemGuid">
    <vt:lpwstr>0ddee99b-e288-426c-8d12-d48dc37363d6</vt:lpwstr>
  </property>
  <property fmtid="{D5CDD505-2E9C-101B-9397-08002B2CF9AE}" pid="5" name="MediaServiceImageTags">
    <vt:lpwstr/>
  </property>
</Properties>
</file>