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7133A" w14:textId="0A63C03C" w:rsidR="00A56C97" w:rsidRDefault="00A56C97">
      <w:pPr>
        <w:spacing w:line="240" w:lineRule="auto"/>
        <w:rPr>
          <w:rFonts w:cs="Arial"/>
          <w:b/>
          <w:color w:val="0076A8"/>
          <w:sz w:val="24"/>
          <w:szCs w:val="18"/>
        </w:rPr>
      </w:pPr>
    </w:p>
    <w:p w14:paraId="06B6F3E9" w14:textId="77777777" w:rsidR="00A56C97" w:rsidRDefault="00A56C97"/>
    <w:p w14:paraId="6DA798B3" w14:textId="77777777" w:rsidR="009C72F0" w:rsidRDefault="009C72F0">
      <w:pPr>
        <w:spacing w:line="240" w:lineRule="auto"/>
        <w:rPr>
          <w:rFonts w:cs="Arial"/>
          <w:bCs/>
        </w:rPr>
      </w:pPr>
    </w:p>
    <w:p w14:paraId="59944711" w14:textId="079E7D33" w:rsidR="00471103" w:rsidRDefault="008A0A7D" w:rsidP="002E48FD">
      <w:pPr>
        <w:pStyle w:val="Heading3tussenkop"/>
        <w:rPr>
          <w:szCs w:val="18"/>
        </w:rPr>
      </w:pPr>
      <w:r w:rsidRPr="008A0A7D">
        <w:rPr>
          <w:szCs w:val="18"/>
        </w:rPr>
        <w:t xml:space="preserve"> </w:t>
      </w:r>
    </w:p>
    <w:p w14:paraId="6635C486" w14:textId="37C12EF5" w:rsidR="002E48FD" w:rsidRDefault="002E48FD" w:rsidP="002E48FD">
      <w:pPr>
        <w:pStyle w:val="Heading3tussenkop"/>
        <w:rPr>
          <w:szCs w:val="18"/>
        </w:rPr>
      </w:pPr>
    </w:p>
    <w:p w14:paraId="0C98C49E" w14:textId="77777777" w:rsidR="008C153F" w:rsidRDefault="008C153F" w:rsidP="008C153F">
      <w:pPr>
        <w:spacing w:line="240" w:lineRule="auto"/>
      </w:pPr>
      <w:r>
        <w:t>KPN Zakelijke markt</w:t>
      </w:r>
    </w:p>
    <w:p w14:paraId="5BBB9CAA" w14:textId="77777777" w:rsidR="008C153F" w:rsidRPr="008C153F" w:rsidRDefault="008C153F" w:rsidP="008C153F">
      <w:pPr>
        <w:spacing w:line="240" w:lineRule="auto"/>
      </w:pPr>
      <w:r w:rsidRPr="008C153F">
        <w:t xml:space="preserve">T.a.v. Martin </w:t>
      </w:r>
      <w:proofErr w:type="spellStart"/>
      <w:r w:rsidRPr="008C153F">
        <w:t>Elsinga</w:t>
      </w:r>
      <w:proofErr w:type="spellEnd"/>
    </w:p>
    <w:p w14:paraId="47761999" w14:textId="77777777" w:rsidR="008C153F" w:rsidRPr="008C153F" w:rsidRDefault="008C153F" w:rsidP="008C153F">
      <w:pPr>
        <w:spacing w:line="240" w:lineRule="auto"/>
      </w:pPr>
      <w:r w:rsidRPr="008C153F">
        <w:t>Postbus 26</w:t>
      </w:r>
    </w:p>
    <w:p w14:paraId="18C0D561" w14:textId="77777777" w:rsidR="008C153F" w:rsidRDefault="008C153F" w:rsidP="008C153F">
      <w:pPr>
        <w:spacing w:line="240" w:lineRule="auto"/>
      </w:pPr>
      <w:r>
        <w:t>3990 DA HOUTEN</w:t>
      </w:r>
    </w:p>
    <w:p w14:paraId="38C6B910" w14:textId="77777777" w:rsidR="008C153F" w:rsidRDefault="008C153F" w:rsidP="008C153F">
      <w:pPr>
        <w:spacing w:line="240" w:lineRule="auto"/>
      </w:pPr>
    </w:p>
    <w:p w14:paraId="3AB677F3" w14:textId="77777777" w:rsidR="008C153F" w:rsidRDefault="008C153F" w:rsidP="008C153F">
      <w:pPr>
        <w:spacing w:line="240" w:lineRule="auto"/>
      </w:pPr>
      <w:r>
        <w:t xml:space="preserve">Geachte heer </w:t>
      </w:r>
      <w:proofErr w:type="spellStart"/>
      <w:r>
        <w:t>Elsinga</w:t>
      </w:r>
      <w:proofErr w:type="spellEnd"/>
      <w:r>
        <w:t>, beste Martin,</w:t>
      </w:r>
    </w:p>
    <w:p w14:paraId="052476A7" w14:textId="77777777" w:rsidR="008C153F" w:rsidRDefault="008C153F" w:rsidP="008C153F">
      <w:pPr>
        <w:pStyle w:val="Default"/>
        <w:rPr>
          <w:szCs w:val="22"/>
        </w:rPr>
      </w:pPr>
    </w:p>
    <w:p w14:paraId="62E8A22F" w14:textId="77777777" w:rsidR="008C153F" w:rsidRDefault="008C153F" w:rsidP="008C15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Bij deze willen wij u mededelen dat wij de overeenkomst met betrekking tot  de dienstverlening Modern </w:t>
      </w:r>
      <w:proofErr w:type="spellStart"/>
      <w:r>
        <w:rPr>
          <w:sz w:val="22"/>
          <w:szCs w:val="22"/>
        </w:rPr>
        <w:t>Workplace</w:t>
      </w:r>
      <w:proofErr w:type="spellEnd"/>
      <w:r>
        <w:rPr>
          <w:sz w:val="22"/>
          <w:szCs w:val="22"/>
        </w:rPr>
        <w:t xml:space="preserve"> met kenmerk </w:t>
      </w:r>
      <w:r w:rsidRPr="004C06F8">
        <w:rPr>
          <w:i/>
          <w:iCs/>
          <w:sz w:val="22"/>
          <w:szCs w:val="22"/>
        </w:rPr>
        <w:t>21-S300000059669-1.1-AZVE-VEVE</w:t>
      </w:r>
      <w:r>
        <w:rPr>
          <w:sz w:val="22"/>
          <w:szCs w:val="22"/>
        </w:rPr>
        <w:t xml:space="preserve"> gesloten op </w:t>
      </w:r>
      <w:sdt>
        <w:sdtPr>
          <w:rPr>
            <w:sz w:val="22"/>
            <w:szCs w:val="22"/>
          </w:rPr>
          <w:alias w:val="Kies de juiste datum"/>
          <w:tag w:val="Kies de juiste datum"/>
          <w:id w:val="-856421773"/>
          <w:placeholder>
            <w:docPart w:val="E080551EA1AE4BF78EDD1062FB800342"/>
          </w:placeholder>
          <w:date w:fullDate="2021-10-29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>
            <w:rPr>
              <w:sz w:val="22"/>
              <w:szCs w:val="22"/>
            </w:rPr>
            <w:t>29 oktober 2021</w:t>
          </w:r>
        </w:sdtContent>
      </w:sdt>
      <w:r>
        <w:rPr>
          <w:sz w:val="22"/>
          <w:szCs w:val="22"/>
        </w:rPr>
        <w:t xml:space="preserve">, wensen te stoppen. </w:t>
      </w:r>
    </w:p>
    <w:p w14:paraId="11A2C3C9" w14:textId="77777777" w:rsidR="008C153F" w:rsidRDefault="008C153F" w:rsidP="008C153F">
      <w:pPr>
        <w:pStyle w:val="Default"/>
        <w:rPr>
          <w:sz w:val="22"/>
          <w:szCs w:val="22"/>
        </w:rPr>
      </w:pPr>
    </w:p>
    <w:p w14:paraId="2C3DC046" w14:textId="77777777" w:rsidR="008C153F" w:rsidRDefault="008C153F" w:rsidP="008C15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De reden hiervoor is dat SSC Ons vanaf 1 maart 2023 zelf de afgenomen KPN dienstverlening gaat uitvoeren richting haar partners.</w:t>
      </w:r>
    </w:p>
    <w:p w14:paraId="5806177E" w14:textId="77777777" w:rsidR="008C153F" w:rsidRDefault="008C153F" w:rsidP="008C153F">
      <w:pPr>
        <w:pStyle w:val="Default"/>
        <w:rPr>
          <w:sz w:val="22"/>
          <w:szCs w:val="22"/>
        </w:rPr>
      </w:pPr>
    </w:p>
    <w:p w14:paraId="7CC02359" w14:textId="77777777" w:rsidR="008C153F" w:rsidRDefault="008C153F" w:rsidP="008C15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Wij willen hierbij de overeenkomst </w:t>
      </w:r>
      <w:r w:rsidRPr="00B765F0">
        <w:rPr>
          <w:sz w:val="22"/>
          <w:szCs w:val="22"/>
          <w:highlight w:val="yellow"/>
        </w:rPr>
        <w:t>&lt;naam overeenkomst&gt;</w:t>
      </w:r>
      <w:r>
        <w:rPr>
          <w:sz w:val="22"/>
          <w:szCs w:val="22"/>
        </w:rPr>
        <w:t xml:space="preserve">  per einde contractperiode opzeggen, met inachtneming van de eventuele verplichte opzegtermijn. Wij willen u hartelijk danken voor de samenwerking en willen u verzoeken conform overeenkomst te handelen tot aan einde contractperiode. </w:t>
      </w:r>
    </w:p>
    <w:p w14:paraId="721900B8" w14:textId="77777777" w:rsidR="008C153F" w:rsidRDefault="008C153F" w:rsidP="008C153F">
      <w:pPr>
        <w:pStyle w:val="Default"/>
        <w:rPr>
          <w:sz w:val="22"/>
          <w:szCs w:val="22"/>
        </w:rPr>
      </w:pPr>
      <w:r w:rsidRPr="00272F7C">
        <w:rPr>
          <w:sz w:val="22"/>
          <w:szCs w:val="22"/>
          <w:highlight w:val="yellow"/>
        </w:rPr>
        <w:t>&lt;indien er sprake is van overdracht naar nieuwe leverancier</w:t>
      </w:r>
      <w:r>
        <w:rPr>
          <w:sz w:val="22"/>
          <w:szCs w:val="22"/>
          <w:highlight w:val="yellow"/>
        </w:rPr>
        <w:t xml:space="preserve"> of andere afspraken omtrent afronden dienstverlening</w:t>
      </w:r>
      <w:r w:rsidRPr="00272F7C">
        <w:rPr>
          <w:sz w:val="22"/>
          <w:szCs w:val="22"/>
          <w:highlight w:val="yellow"/>
        </w:rPr>
        <w:t>, de afspraken hieromtrent hier vermelden&gt;</w:t>
      </w:r>
      <w:r>
        <w:rPr>
          <w:sz w:val="22"/>
          <w:szCs w:val="22"/>
        </w:rPr>
        <w:t>.</w:t>
      </w:r>
    </w:p>
    <w:p w14:paraId="443D888E" w14:textId="77777777" w:rsidR="008C153F" w:rsidRDefault="008C153F" w:rsidP="008C153F">
      <w:pPr>
        <w:pStyle w:val="Default"/>
        <w:rPr>
          <w:sz w:val="22"/>
          <w:szCs w:val="22"/>
        </w:rPr>
      </w:pPr>
    </w:p>
    <w:p w14:paraId="07AC9737" w14:textId="77777777" w:rsidR="008C153F" w:rsidRPr="00B765F0" w:rsidRDefault="008C153F" w:rsidP="008C153F">
      <w:pPr>
        <w:pStyle w:val="Geenafstand"/>
        <w:rPr>
          <w:rFonts w:ascii="Arial" w:hAnsi="Arial" w:cs="Arial"/>
        </w:rPr>
      </w:pPr>
      <w:r w:rsidRPr="00B765F0">
        <w:rPr>
          <w:rFonts w:ascii="Arial" w:hAnsi="Arial" w:cs="Arial"/>
        </w:rPr>
        <w:t xml:space="preserve">Derhalve gaan wij er vanuit dat hiermee de overeenkomst op </w:t>
      </w:r>
      <w:sdt>
        <w:sdtPr>
          <w:alias w:val="Kies de juiste datum"/>
          <w:tag w:val="Kies de juiste datum"/>
          <w:id w:val="28927178"/>
          <w:placeholder>
            <w:docPart w:val="F8C915C7F1FC48DC893E92C8C79A7E88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Pr="001172CE">
            <w:rPr>
              <w:rStyle w:val="Tekstvantijdelijkeaanduiding"/>
            </w:rPr>
            <w:t>Klik of tik om een datum in te voeren.</w:t>
          </w:r>
        </w:sdtContent>
      </w:sdt>
      <w:r w:rsidRPr="00B765F0">
        <w:rPr>
          <w:rFonts w:ascii="Arial" w:hAnsi="Arial" w:cs="Arial"/>
        </w:rPr>
        <w:t xml:space="preserve"> is beëindigd. Graag ontvangen wij van u binnen 7 dagen een schriftelijke bevestiging van deze contractbeëindiging.</w:t>
      </w:r>
    </w:p>
    <w:p w14:paraId="0331D47A" w14:textId="77777777" w:rsidR="008C153F" w:rsidRPr="00AF608F" w:rsidRDefault="008C153F" w:rsidP="008C153F">
      <w:pPr>
        <w:rPr>
          <w:rFonts w:cs="Arial"/>
          <w:szCs w:val="22"/>
        </w:rPr>
      </w:pPr>
    </w:p>
    <w:p w14:paraId="29B10857" w14:textId="77777777" w:rsidR="008C153F" w:rsidRPr="00AF608F" w:rsidRDefault="008C153F" w:rsidP="008C153F">
      <w:pPr>
        <w:rPr>
          <w:rFonts w:cs="Arial"/>
          <w:szCs w:val="22"/>
        </w:rPr>
      </w:pPr>
      <w:r w:rsidRPr="00AF608F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p </w:t>
      </w:r>
      <w:sdt>
        <w:sdtPr>
          <w:rPr>
            <w:szCs w:val="22"/>
          </w:rPr>
          <w:alias w:val="Kies de juiste datum"/>
          <w:tag w:val="Kies de juiste datum"/>
          <w:id w:val="850296124"/>
          <w:placeholder>
            <w:docPart w:val="841C58687CA14C3998C75D4BCA815881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Pr="001172CE">
            <w:rPr>
              <w:rStyle w:val="Tekstvantijdelijkeaanduiding"/>
            </w:rPr>
            <w:t>Klik of tik om een datum in te voeren.</w:t>
          </w:r>
        </w:sdtContent>
      </w:sdt>
      <w:r w:rsidRPr="00AF608F">
        <w:rPr>
          <w:rFonts w:cs="Arial"/>
          <w:szCs w:val="22"/>
        </w:rPr>
        <w:t xml:space="preserve"> ondertekend,</w:t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</w:p>
    <w:p w14:paraId="0799B80B" w14:textId="77777777" w:rsidR="008C153F" w:rsidRPr="00AF608F" w:rsidRDefault="008C153F" w:rsidP="008C153F">
      <w:pPr>
        <w:rPr>
          <w:rFonts w:cs="Arial"/>
          <w:szCs w:val="22"/>
        </w:rPr>
      </w:pPr>
    </w:p>
    <w:p w14:paraId="2F363E96" w14:textId="77777777" w:rsidR="008C153F" w:rsidRDefault="008C153F" w:rsidP="008C153F">
      <w:pPr>
        <w:ind w:left="5103" w:hanging="5103"/>
        <w:rPr>
          <w:rFonts w:cs="Arial"/>
          <w:szCs w:val="22"/>
        </w:rPr>
      </w:pPr>
      <w:r w:rsidRPr="00AF608F">
        <w:rPr>
          <w:rFonts w:cs="Arial"/>
          <w:szCs w:val="22"/>
        </w:rPr>
        <w:t>namens Opdrachtgever</w:t>
      </w:r>
      <w:r w:rsidRPr="00AF608F">
        <w:rPr>
          <w:rFonts w:cs="Arial"/>
          <w:szCs w:val="22"/>
        </w:rPr>
        <w:tab/>
      </w:r>
    </w:p>
    <w:p w14:paraId="4F0BC9FF" w14:textId="77777777" w:rsidR="008C153F" w:rsidRPr="00AF608F" w:rsidRDefault="002069DD" w:rsidP="008C153F">
      <w:pPr>
        <w:ind w:left="5103" w:hanging="5103"/>
        <w:rPr>
          <w:rFonts w:cs="Arial"/>
          <w:color w:val="FF0000"/>
          <w:szCs w:val="22"/>
        </w:rPr>
      </w:pPr>
      <w:sdt>
        <w:sdtPr>
          <w:rPr>
            <w:rStyle w:val="KoptekstChar"/>
          </w:rPr>
          <w:alias w:val="Maak hier een keuze"/>
          <w:tag w:val="Maak hier een keuze"/>
          <w:id w:val="681711555"/>
          <w:placeholder>
            <w:docPart w:val="6CC07B7F5E7B4805A851A80A0F15C25C"/>
          </w:placeholder>
          <w:showingPlcHdr/>
          <w:comboBox>
            <w:listItem w:value="Kies een item."/>
            <w:listItem w:displayText="Gemeente Dalfsen" w:value="Gemeente Dalfsen"/>
            <w:listItem w:displayText="Gemeente Kampen" w:value="Gemeente Kampen"/>
            <w:listItem w:displayText="Gemeente Ommen" w:value="Gemeente Ommen"/>
            <w:listItem w:displayText="Gemeente Westerveld" w:value="Gemeente Westerveld"/>
            <w:listItem w:displayText="Gemeente Zwartewaterland" w:value="Gemeente Zwartewaterland"/>
            <w:listItem w:displayText="Gemeente Zwolle" w:value="Gemeente Zwolle"/>
            <w:listItem w:displayText="Ons" w:value="Ons"/>
            <w:listItem w:displayText="Provincie Overijssel" w:value="Provincie Overijssel"/>
          </w:comboBox>
        </w:sdtPr>
        <w:sdtEndPr>
          <w:rPr>
            <w:rStyle w:val="Standaardalinea-lettertype"/>
            <w:rFonts w:cs="Arial"/>
            <w:b/>
            <w:sz w:val="20"/>
            <w:szCs w:val="22"/>
          </w:rPr>
        </w:sdtEndPr>
        <w:sdtContent>
          <w:r w:rsidR="008C153F" w:rsidRPr="001172CE">
            <w:rPr>
              <w:rStyle w:val="Tekstvantijdelijkeaanduiding"/>
            </w:rPr>
            <w:t>Kies een item.</w:t>
          </w:r>
        </w:sdtContent>
      </w:sdt>
      <w:r w:rsidR="008C153F">
        <w:rPr>
          <w:rStyle w:val="KoptekstChar"/>
        </w:rPr>
        <w:t xml:space="preserve">, </w:t>
      </w:r>
      <w:r w:rsidR="008C153F" w:rsidRPr="00AF608F">
        <w:rPr>
          <w:rFonts w:cs="Arial"/>
          <w:szCs w:val="22"/>
        </w:rPr>
        <w:tab/>
      </w:r>
    </w:p>
    <w:p w14:paraId="12511CBF" w14:textId="77777777" w:rsidR="008C153F" w:rsidRDefault="008C153F" w:rsidP="008C153F">
      <w:pPr>
        <w:ind w:left="5103" w:hanging="5103"/>
        <w:rPr>
          <w:rFonts w:cs="Arial"/>
          <w:szCs w:val="22"/>
        </w:rPr>
      </w:pPr>
      <w:r w:rsidRPr="00AF608F">
        <w:rPr>
          <w:rFonts w:cs="Arial"/>
          <w:szCs w:val="22"/>
          <w:highlight w:val="yellow"/>
        </w:rPr>
        <w:t>&lt;Naam ondertekenaar Opdrachtgever&gt;</w:t>
      </w:r>
      <w:r w:rsidRPr="00AF608F">
        <w:rPr>
          <w:rFonts w:cs="Arial"/>
          <w:szCs w:val="22"/>
        </w:rPr>
        <w:tab/>
      </w:r>
    </w:p>
    <w:p w14:paraId="4CC88E72" w14:textId="77777777" w:rsidR="008C153F" w:rsidRDefault="008C153F" w:rsidP="008C153F">
      <w:pPr>
        <w:ind w:left="5103" w:hanging="5103"/>
        <w:rPr>
          <w:rFonts w:cs="Arial"/>
          <w:szCs w:val="22"/>
        </w:rPr>
      </w:pPr>
    </w:p>
    <w:p w14:paraId="450D9B0F" w14:textId="77777777" w:rsidR="008C153F" w:rsidRDefault="008C153F" w:rsidP="008C153F">
      <w:pPr>
        <w:ind w:left="5103" w:hanging="5103"/>
        <w:rPr>
          <w:rFonts w:cs="Arial"/>
          <w:szCs w:val="22"/>
        </w:rPr>
      </w:pPr>
    </w:p>
    <w:p w14:paraId="36025AA7" w14:textId="77777777" w:rsidR="008C153F" w:rsidRPr="00AF608F" w:rsidRDefault="008C153F" w:rsidP="008C153F">
      <w:pPr>
        <w:ind w:left="5103" w:hanging="5103"/>
        <w:rPr>
          <w:rFonts w:cs="Arial"/>
          <w:color w:val="FF0000"/>
          <w:szCs w:val="22"/>
        </w:rPr>
      </w:pPr>
      <w:r w:rsidRPr="00AF608F">
        <w:rPr>
          <w:rFonts w:cs="Arial"/>
          <w:szCs w:val="22"/>
        </w:rPr>
        <w:t>……………………………………………………………………………………………………………….</w:t>
      </w:r>
    </w:p>
    <w:p w14:paraId="34FB7E46" w14:textId="2F282224" w:rsidR="005B6D4C" w:rsidRPr="00D41E05" w:rsidRDefault="005B6D4C" w:rsidP="002E48FD">
      <w:pPr>
        <w:pStyle w:val="Heading3tussenkop"/>
        <w:rPr>
          <w:lang w:val="en-US"/>
        </w:rPr>
      </w:pPr>
    </w:p>
    <w:p w14:paraId="31B28955" w14:textId="294B5BF2" w:rsidR="005B6D4C" w:rsidRPr="00D41E05" w:rsidRDefault="005B6D4C" w:rsidP="002E48FD">
      <w:pPr>
        <w:pStyle w:val="Heading3tussenkop"/>
        <w:rPr>
          <w:lang w:val="en-US"/>
        </w:rPr>
      </w:pPr>
    </w:p>
    <w:p w14:paraId="4A93070A" w14:textId="0581DA96" w:rsidR="00ED3DEB" w:rsidRPr="00D41E05" w:rsidRDefault="00ED3DEB" w:rsidP="002E48FD">
      <w:pPr>
        <w:pStyle w:val="Heading3tussenkop"/>
        <w:rPr>
          <w:lang w:val="en-US"/>
        </w:rPr>
      </w:pPr>
    </w:p>
    <w:p w14:paraId="61AB58B3" w14:textId="0576AB50" w:rsidR="00ED3DEB" w:rsidRPr="00D41E05" w:rsidRDefault="00ED3DEB" w:rsidP="002E48FD">
      <w:pPr>
        <w:pStyle w:val="Heading3tussenkop"/>
        <w:rPr>
          <w:lang w:val="en-US"/>
        </w:rPr>
      </w:pPr>
    </w:p>
    <w:p w14:paraId="3496DF33" w14:textId="1AFD77C7" w:rsidR="00ED3DEB" w:rsidRPr="00D41E05" w:rsidRDefault="00ED3DEB" w:rsidP="002E48FD">
      <w:pPr>
        <w:pStyle w:val="Heading3tussenkop"/>
        <w:rPr>
          <w:lang w:val="en-US"/>
        </w:rPr>
      </w:pPr>
    </w:p>
    <w:p w14:paraId="08E8D561" w14:textId="674E93AC" w:rsidR="00ED3DEB" w:rsidRPr="00D41E05" w:rsidRDefault="00ED3DEB" w:rsidP="002E48FD">
      <w:pPr>
        <w:pStyle w:val="Heading3tussenkop"/>
        <w:rPr>
          <w:lang w:val="en-US"/>
        </w:rPr>
      </w:pPr>
    </w:p>
    <w:p w14:paraId="4C84187B" w14:textId="02AC0F36" w:rsidR="00ED3DEB" w:rsidRPr="00D41E05" w:rsidRDefault="00ED3DEB" w:rsidP="002E48FD">
      <w:pPr>
        <w:pStyle w:val="Heading3tussenkop"/>
        <w:rPr>
          <w:lang w:val="en-US"/>
        </w:rPr>
      </w:pPr>
    </w:p>
    <w:p w14:paraId="1DD04D02" w14:textId="5B26F6A8" w:rsidR="00ED3DEB" w:rsidRPr="00D41E05" w:rsidRDefault="00ED3DEB" w:rsidP="002E48FD">
      <w:pPr>
        <w:pStyle w:val="Heading3tussenkop"/>
        <w:rPr>
          <w:lang w:val="en-US"/>
        </w:rPr>
      </w:pPr>
    </w:p>
    <w:p w14:paraId="00D16CF7" w14:textId="7D4E02B7" w:rsidR="00ED3DEB" w:rsidRPr="00D41E05" w:rsidRDefault="00ED3DEB" w:rsidP="002E48FD">
      <w:pPr>
        <w:pStyle w:val="Heading3tussenkop"/>
        <w:rPr>
          <w:lang w:val="en-US"/>
        </w:rPr>
      </w:pPr>
    </w:p>
    <w:p w14:paraId="79B02DC0" w14:textId="77777777" w:rsidR="004620D2" w:rsidRPr="00D41E05" w:rsidRDefault="004620D2" w:rsidP="002E48FD">
      <w:pPr>
        <w:pStyle w:val="Heading3tussenkop"/>
        <w:rPr>
          <w:lang w:val="en-US"/>
        </w:rPr>
      </w:pPr>
    </w:p>
    <w:sectPr w:rsidR="004620D2" w:rsidRPr="00D41E05" w:rsidSect="004620D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871" w:right="1134" w:bottom="1418" w:left="1134" w:header="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B2267" w14:textId="77777777" w:rsidR="00B35062" w:rsidRDefault="00B35062">
      <w:r>
        <w:separator/>
      </w:r>
    </w:p>
  </w:endnote>
  <w:endnote w:type="continuationSeparator" w:id="0">
    <w:p w14:paraId="3E5F077E" w14:textId="77777777" w:rsidR="00B35062" w:rsidRDefault="00B35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A802" w14:textId="70941679" w:rsidR="00B80EC3" w:rsidRDefault="00B80EC3" w:rsidP="004620D2">
    <w:pPr>
      <w:pStyle w:val="Voettekst"/>
      <w:jc w:val="center"/>
    </w:pPr>
  </w:p>
  <w:p w14:paraId="59944730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9189577"/>
      <w:docPartObj>
        <w:docPartGallery w:val="Page Numbers (Bottom of Page)"/>
        <w:docPartUnique/>
      </w:docPartObj>
    </w:sdtPr>
    <w:sdtEndPr/>
    <w:sdtContent>
      <w:p w14:paraId="2C7DBA37" w14:textId="18E71EDF" w:rsidR="004620D2" w:rsidRDefault="004620D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D9F">
          <w:rPr>
            <w:noProof/>
          </w:rPr>
          <w:t>2</w:t>
        </w:r>
        <w:r>
          <w:fldChar w:fldCharType="end"/>
        </w:r>
      </w:p>
    </w:sdtContent>
  </w:sdt>
  <w:p w14:paraId="59944737" w14:textId="77777777" w:rsidR="00713A38" w:rsidRDefault="00713A3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48AF5" w14:textId="7CEA9A60" w:rsidR="002E48FD" w:rsidRDefault="00736D9F">
    <w:pPr>
      <w:pStyle w:val="Voettekst"/>
    </w:pPr>
    <w:r>
      <w:rPr>
        <w:noProof/>
        <w:lang w:eastAsia="nl-NL" w:bidi="he-IL"/>
      </w:rPr>
      <w:drawing>
        <wp:anchor distT="0" distB="0" distL="114300" distR="114300" simplePos="0" relativeHeight="251658240" behindDoc="1" locked="0" layoutInCell="1" allowOverlap="1" wp14:anchorId="390B6863" wp14:editId="370282A0">
          <wp:simplePos x="0" y="0"/>
          <wp:positionH relativeFrom="column">
            <wp:posOffset>-748665</wp:posOffset>
          </wp:positionH>
          <wp:positionV relativeFrom="paragraph">
            <wp:posOffset>-280035</wp:posOffset>
          </wp:positionV>
          <wp:extent cx="2313437" cy="362713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reg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437" cy="362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B14D9" w14:textId="77777777" w:rsidR="00B35062" w:rsidRDefault="00B35062">
      <w:r>
        <w:separator/>
      </w:r>
    </w:p>
  </w:footnote>
  <w:footnote w:type="continuationSeparator" w:id="0">
    <w:p w14:paraId="44215A40" w14:textId="77777777" w:rsidR="00B35062" w:rsidRDefault="00B35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59944718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59944716" w14:textId="2CE7402B" w:rsidR="00713A38" w:rsidRDefault="002069DD" w:rsidP="0023628B">
          <w:pPr>
            <w:pStyle w:val="Koptekst"/>
          </w:pPr>
          <w:r>
            <w:rPr>
              <w:noProof/>
            </w:rPr>
            <w:pict w14:anchorId="6A5B1A9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638869704" o:spid="_x0000_s1032" type="#_x0000_t75" style="position:absolute;margin-left:-.1pt;margin-top:-.1pt;width:595.2pt;height:841.9pt;z-index:-251657216;mso-position-horizontal-relative:margin;mso-position-vertical-relative:margin" o:allowincell="f">
                <v:imagedata r:id="rId1" o:title="Achtergrondsjabloon"/>
                <w10:wrap anchorx="margin" anchory="margin"/>
              </v:shape>
            </w:pict>
          </w:r>
        </w:p>
      </w:tc>
      <w:tc>
        <w:tcPr>
          <w:tcW w:w="10490" w:type="dxa"/>
          <w:shd w:val="clear" w:color="auto" w:fill="auto"/>
        </w:tcPr>
        <w:p w14:paraId="59944717" w14:textId="77777777" w:rsidR="00713A38" w:rsidRDefault="00713A38" w:rsidP="0023628B">
          <w:pPr>
            <w:pStyle w:val="Koptekst"/>
          </w:pPr>
        </w:p>
      </w:tc>
    </w:tr>
    <w:tr w:rsidR="00713A38" w14:paraId="5994471B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59944719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5994471A" w14:textId="170157B2" w:rsidR="00713A38" w:rsidRDefault="00713A38" w:rsidP="0023628B">
          <w:pPr>
            <w:pStyle w:val="Koptekst"/>
          </w:pPr>
        </w:p>
      </w:tc>
    </w:tr>
  </w:tbl>
  <w:p w14:paraId="5994471F" w14:textId="0764463D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713A38" w14:paraId="59944722" w14:textId="77777777" w:rsidTr="00736D9F">
      <w:trPr>
        <w:cantSplit/>
        <w:trHeight w:val="397"/>
      </w:trPr>
      <w:tc>
        <w:tcPr>
          <w:tcW w:w="10348" w:type="dxa"/>
          <w:shd w:val="clear" w:color="auto" w:fill="auto"/>
        </w:tcPr>
        <w:p w14:paraId="59944720" w14:textId="483A6CC2" w:rsidR="00713A38" w:rsidRDefault="00736D9F" w:rsidP="0023628B">
          <w:pPr>
            <w:pStyle w:val="Koptekst"/>
          </w:pPr>
          <w:r>
            <w:rPr>
              <w:noProof/>
              <w:lang w:eastAsia="nl-NL" w:bidi="he-IL"/>
            </w:rPr>
            <w:drawing>
              <wp:anchor distT="0" distB="0" distL="114300" distR="114300" simplePos="0" relativeHeight="251657216" behindDoc="1" locked="0" layoutInCell="1" allowOverlap="1" wp14:anchorId="2919CC2F" wp14:editId="67F9DB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543800" cy="10670315"/>
                <wp:effectExtent l="0" t="0" r="0" b="0"/>
                <wp:wrapNone/>
                <wp:docPr id="5" name="Afbeelding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ord_Sjabloon-voorkant5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0" cy="10670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14:paraId="59944721" w14:textId="77777777" w:rsidR="00713A38" w:rsidRDefault="00713A38" w:rsidP="0023628B">
          <w:pPr>
            <w:pStyle w:val="Koptekst"/>
          </w:pPr>
        </w:p>
      </w:tc>
    </w:tr>
    <w:tr w:rsidR="00713A38" w14:paraId="59944725" w14:textId="77777777" w:rsidTr="00736D9F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59944723" w14:textId="7007799A" w:rsidR="00713A38" w:rsidRDefault="00713A3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59944724" w14:textId="77777777" w:rsidR="00713A38" w:rsidRDefault="00713A38" w:rsidP="0023628B">
          <w:pPr>
            <w:pStyle w:val="Koptekst"/>
          </w:pPr>
        </w:p>
      </w:tc>
    </w:tr>
    <w:tr w:rsidR="00713A38" w14:paraId="59944728" w14:textId="77777777" w:rsidTr="00736D9F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59944726" w14:textId="3053213E" w:rsidR="00713A38" w:rsidRDefault="00713A3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59944727" w14:textId="77777777" w:rsidR="00713A38" w:rsidRDefault="00713A38" w:rsidP="0023628B">
          <w:pPr>
            <w:pStyle w:val="Koptekst"/>
          </w:pPr>
        </w:p>
      </w:tc>
    </w:tr>
  </w:tbl>
  <w:p w14:paraId="59944729" w14:textId="300ACF27" w:rsidR="00713A38" w:rsidRDefault="00736D9F">
    <w:pPr>
      <w:pStyle w:val="Koptekst"/>
    </w:pPr>
    <w:r>
      <w:rPr>
        <w:noProof/>
        <w:lang w:eastAsia="nl-NL" w:bidi="he-IL"/>
      </w:rPr>
      <w:drawing>
        <wp:inline distT="0" distB="0" distL="0" distR="0" wp14:anchorId="29B9D14D" wp14:editId="56F7DF50">
          <wp:extent cx="6082665" cy="8603615"/>
          <wp:effectExtent l="0" t="0" r="0" b="698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_Sjabloon-voorkant4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665" cy="8603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59944752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59944750" w14:textId="1FB37B1A" w:rsidR="00713A38" w:rsidRDefault="00713A38" w:rsidP="002D1748">
          <w:pPr>
            <w:pStyle w:val="Kenmerk"/>
          </w:pPr>
        </w:p>
      </w:tc>
      <w:tc>
        <w:tcPr>
          <w:tcW w:w="10763" w:type="dxa"/>
          <w:shd w:val="clear" w:color="auto" w:fill="auto"/>
        </w:tcPr>
        <w:p w14:paraId="59944751" w14:textId="77777777" w:rsidR="00713A38" w:rsidRDefault="00713A38" w:rsidP="002D1748">
          <w:pPr>
            <w:pStyle w:val="Kenmerk"/>
          </w:pPr>
        </w:p>
      </w:tc>
    </w:tr>
  </w:tbl>
  <w:p w14:paraId="59944753" w14:textId="0EF2222C" w:rsidR="00713A38" w:rsidRDefault="005D1225">
    <w:pPr>
      <w:pStyle w:val="Koptekst"/>
    </w:pPr>
    <w:r>
      <w:rPr>
        <w:noProof/>
        <w:lang w:eastAsia="nl-NL" w:bidi="he-IL"/>
      </w:rPr>
      <w:drawing>
        <wp:anchor distT="0" distB="0" distL="114300" distR="114300" simplePos="0" relativeHeight="251656192" behindDoc="0" locked="0" layoutInCell="1" allowOverlap="1" wp14:anchorId="7A15B5CB" wp14:editId="2FBADF8C">
          <wp:simplePos x="0" y="0"/>
          <wp:positionH relativeFrom="column">
            <wp:posOffset>4861560</wp:posOffset>
          </wp:positionH>
          <wp:positionV relativeFrom="paragraph">
            <wp:posOffset>190500</wp:posOffset>
          </wp:positionV>
          <wp:extent cx="1493662" cy="13430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662" cy="1343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6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914032">
    <w:abstractNumId w:val="2"/>
  </w:num>
  <w:num w:numId="2" w16cid:durableId="1256398836">
    <w:abstractNumId w:val="1"/>
  </w:num>
  <w:num w:numId="3" w16cid:durableId="252907387">
    <w:abstractNumId w:val="0"/>
  </w:num>
  <w:num w:numId="4" w16cid:durableId="678851138">
    <w:abstractNumId w:val="3"/>
  </w:num>
  <w:num w:numId="5" w16cid:durableId="1450276273">
    <w:abstractNumId w:val="5"/>
  </w:num>
  <w:num w:numId="6" w16cid:durableId="1812556058">
    <w:abstractNumId w:val="5"/>
  </w:num>
  <w:num w:numId="7" w16cid:durableId="860246101">
    <w:abstractNumId w:val="5"/>
  </w:num>
  <w:num w:numId="8" w16cid:durableId="428939145">
    <w:abstractNumId w:val="5"/>
  </w:num>
  <w:num w:numId="9" w16cid:durableId="1072658599">
    <w:abstractNumId w:val="4"/>
  </w:num>
  <w:num w:numId="10" w16cid:durableId="1673877953">
    <w:abstractNumId w:val="4"/>
  </w:num>
  <w:num w:numId="11" w16cid:durableId="699664772">
    <w:abstractNumId w:val="5"/>
  </w:num>
  <w:num w:numId="12" w16cid:durableId="1695230491">
    <w:abstractNumId w:val="5"/>
  </w:num>
  <w:num w:numId="13" w16cid:durableId="18818579">
    <w:abstractNumId w:val="5"/>
  </w:num>
  <w:num w:numId="14" w16cid:durableId="2106992748">
    <w:abstractNumId w:val="6"/>
  </w:num>
  <w:num w:numId="15" w16cid:durableId="55793514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50F"/>
    <w:rsid w:val="00045278"/>
    <w:rsid w:val="000652D2"/>
    <w:rsid w:val="000700FE"/>
    <w:rsid w:val="00081E8B"/>
    <w:rsid w:val="00087F8F"/>
    <w:rsid w:val="000B0647"/>
    <w:rsid w:val="000D2944"/>
    <w:rsid w:val="000D7F29"/>
    <w:rsid w:val="000F2D4E"/>
    <w:rsid w:val="000F5E05"/>
    <w:rsid w:val="000F5F8B"/>
    <w:rsid w:val="000F728F"/>
    <w:rsid w:val="00101DFF"/>
    <w:rsid w:val="00130C9A"/>
    <w:rsid w:val="00146ED6"/>
    <w:rsid w:val="00153860"/>
    <w:rsid w:val="00155D2D"/>
    <w:rsid w:val="001737AD"/>
    <w:rsid w:val="001A1C14"/>
    <w:rsid w:val="001A2250"/>
    <w:rsid w:val="001B1F7E"/>
    <w:rsid w:val="001D450F"/>
    <w:rsid w:val="001E2B72"/>
    <w:rsid w:val="001E2D3E"/>
    <w:rsid w:val="002069DD"/>
    <w:rsid w:val="00222D71"/>
    <w:rsid w:val="002304A9"/>
    <w:rsid w:val="0023628B"/>
    <w:rsid w:val="00245C63"/>
    <w:rsid w:val="002644B1"/>
    <w:rsid w:val="00270385"/>
    <w:rsid w:val="002936E3"/>
    <w:rsid w:val="00294087"/>
    <w:rsid w:val="002960F9"/>
    <w:rsid w:val="002D1748"/>
    <w:rsid w:val="002E0806"/>
    <w:rsid w:val="002E1D90"/>
    <w:rsid w:val="002E48FD"/>
    <w:rsid w:val="002F4685"/>
    <w:rsid w:val="003018AB"/>
    <w:rsid w:val="00317079"/>
    <w:rsid w:val="003369A3"/>
    <w:rsid w:val="00352E6E"/>
    <w:rsid w:val="00370A69"/>
    <w:rsid w:val="003A4A36"/>
    <w:rsid w:val="003B511C"/>
    <w:rsid w:val="003E0A90"/>
    <w:rsid w:val="00413744"/>
    <w:rsid w:val="0042259D"/>
    <w:rsid w:val="004317A3"/>
    <w:rsid w:val="00444721"/>
    <w:rsid w:val="00455060"/>
    <w:rsid w:val="004620D2"/>
    <w:rsid w:val="00464D2A"/>
    <w:rsid w:val="00471103"/>
    <w:rsid w:val="0049169D"/>
    <w:rsid w:val="004A2836"/>
    <w:rsid w:val="004E2F3F"/>
    <w:rsid w:val="004F2305"/>
    <w:rsid w:val="004F46D1"/>
    <w:rsid w:val="00543508"/>
    <w:rsid w:val="00547595"/>
    <w:rsid w:val="005576FD"/>
    <w:rsid w:val="00573DEF"/>
    <w:rsid w:val="005769AD"/>
    <w:rsid w:val="00595803"/>
    <w:rsid w:val="00597891"/>
    <w:rsid w:val="005B1943"/>
    <w:rsid w:val="005B6D4C"/>
    <w:rsid w:val="005D04E3"/>
    <w:rsid w:val="005D1225"/>
    <w:rsid w:val="005D4605"/>
    <w:rsid w:val="006019E7"/>
    <w:rsid w:val="006114DD"/>
    <w:rsid w:val="00612F23"/>
    <w:rsid w:val="006139E7"/>
    <w:rsid w:val="00625A55"/>
    <w:rsid w:val="006270D4"/>
    <w:rsid w:val="006445DE"/>
    <w:rsid w:val="00644793"/>
    <w:rsid w:val="00657D34"/>
    <w:rsid w:val="00663D80"/>
    <w:rsid w:val="00665F82"/>
    <w:rsid w:val="006D7F5E"/>
    <w:rsid w:val="00704C08"/>
    <w:rsid w:val="00713A38"/>
    <w:rsid w:val="00736D9F"/>
    <w:rsid w:val="00781755"/>
    <w:rsid w:val="007825BE"/>
    <w:rsid w:val="007839C9"/>
    <w:rsid w:val="007D4666"/>
    <w:rsid w:val="00815F61"/>
    <w:rsid w:val="008320BC"/>
    <w:rsid w:val="00844BEB"/>
    <w:rsid w:val="00851215"/>
    <w:rsid w:val="008702E6"/>
    <w:rsid w:val="008760CE"/>
    <w:rsid w:val="0088501C"/>
    <w:rsid w:val="008A09B5"/>
    <w:rsid w:val="008A0A7D"/>
    <w:rsid w:val="008C153F"/>
    <w:rsid w:val="008D33C4"/>
    <w:rsid w:val="008D4C91"/>
    <w:rsid w:val="00905574"/>
    <w:rsid w:val="00907863"/>
    <w:rsid w:val="00911E57"/>
    <w:rsid w:val="009246DA"/>
    <w:rsid w:val="00926422"/>
    <w:rsid w:val="009742A8"/>
    <w:rsid w:val="00982DBD"/>
    <w:rsid w:val="00993528"/>
    <w:rsid w:val="009A0D2B"/>
    <w:rsid w:val="009B5BA2"/>
    <w:rsid w:val="009C5116"/>
    <w:rsid w:val="009C72F0"/>
    <w:rsid w:val="009D102C"/>
    <w:rsid w:val="009F1BCA"/>
    <w:rsid w:val="009F2782"/>
    <w:rsid w:val="009F3537"/>
    <w:rsid w:val="00A15FFA"/>
    <w:rsid w:val="00A1688D"/>
    <w:rsid w:val="00A20FF7"/>
    <w:rsid w:val="00A254C8"/>
    <w:rsid w:val="00A34A14"/>
    <w:rsid w:val="00A5317F"/>
    <w:rsid w:val="00A55EEA"/>
    <w:rsid w:val="00A56C97"/>
    <w:rsid w:val="00A77031"/>
    <w:rsid w:val="00A96A06"/>
    <w:rsid w:val="00AA38FE"/>
    <w:rsid w:val="00AF1471"/>
    <w:rsid w:val="00AF48F9"/>
    <w:rsid w:val="00B13A1B"/>
    <w:rsid w:val="00B35062"/>
    <w:rsid w:val="00B41706"/>
    <w:rsid w:val="00B4408E"/>
    <w:rsid w:val="00B47772"/>
    <w:rsid w:val="00B550B9"/>
    <w:rsid w:val="00B731E4"/>
    <w:rsid w:val="00B77818"/>
    <w:rsid w:val="00B80EC3"/>
    <w:rsid w:val="00B8655F"/>
    <w:rsid w:val="00BA51C5"/>
    <w:rsid w:val="00BA6D84"/>
    <w:rsid w:val="00BB090B"/>
    <w:rsid w:val="00BB1CB3"/>
    <w:rsid w:val="00BC2211"/>
    <w:rsid w:val="00BF0858"/>
    <w:rsid w:val="00BF63CE"/>
    <w:rsid w:val="00C10DA1"/>
    <w:rsid w:val="00C14108"/>
    <w:rsid w:val="00C24684"/>
    <w:rsid w:val="00C42533"/>
    <w:rsid w:val="00C612F9"/>
    <w:rsid w:val="00CC02C6"/>
    <w:rsid w:val="00CC406D"/>
    <w:rsid w:val="00D05FC7"/>
    <w:rsid w:val="00D17E42"/>
    <w:rsid w:val="00D40560"/>
    <w:rsid w:val="00D41E05"/>
    <w:rsid w:val="00D4268A"/>
    <w:rsid w:val="00D57B19"/>
    <w:rsid w:val="00D8453C"/>
    <w:rsid w:val="00DA7EF0"/>
    <w:rsid w:val="00DC210E"/>
    <w:rsid w:val="00DC7A91"/>
    <w:rsid w:val="00E70C32"/>
    <w:rsid w:val="00E9456E"/>
    <w:rsid w:val="00EC3AD8"/>
    <w:rsid w:val="00ED3122"/>
    <w:rsid w:val="00ED3DEB"/>
    <w:rsid w:val="00ED6943"/>
    <w:rsid w:val="00F10F4C"/>
    <w:rsid w:val="00F23CC1"/>
    <w:rsid w:val="00F349BD"/>
    <w:rsid w:val="00F46E1D"/>
    <w:rsid w:val="00F70DCF"/>
    <w:rsid w:val="00F860AD"/>
    <w:rsid w:val="00F92976"/>
    <w:rsid w:val="00F97258"/>
    <w:rsid w:val="00FA5214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9446CD"/>
  <w15:docId w15:val="{07CC32CE-52ED-4BA6-A145-4FAFD9CE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6139E7"/>
    <w:pPr>
      <w:spacing w:line="360" w:lineRule="auto"/>
    </w:pPr>
    <w:rPr>
      <w:rFonts w:ascii="Arial" w:hAnsi="Arial"/>
      <w:lang w:eastAsia="en-US"/>
    </w:r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paragraph" w:styleId="Ballontekst">
    <w:name w:val="Balloon Text"/>
    <w:basedOn w:val="Standaard"/>
    <w:link w:val="BallontekstChar"/>
    <w:rsid w:val="00B417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706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8C15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8C153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80551EA1AE4BF78EDD1062FB8003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B136C2-212B-4B2B-8002-E55440FFD353}"/>
      </w:docPartPr>
      <w:docPartBody>
        <w:p w:rsidR="00DC5778" w:rsidRDefault="007C282C" w:rsidP="007C282C">
          <w:pPr>
            <w:pStyle w:val="E080551EA1AE4BF78EDD1062FB800342"/>
          </w:pPr>
          <w:r w:rsidRPr="001172CE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8C915C7F1FC48DC893E92C8C79A7E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32222A-5AEA-4377-9219-819406E24CEB}"/>
      </w:docPartPr>
      <w:docPartBody>
        <w:p w:rsidR="00DC5778" w:rsidRDefault="007C282C" w:rsidP="007C282C">
          <w:pPr>
            <w:pStyle w:val="F8C915C7F1FC48DC893E92C8C79A7E88"/>
          </w:pPr>
          <w:r w:rsidRPr="001172CE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41C58687CA14C3998C75D4BCA8158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F1F79-78F4-477E-88D0-449ACFA8C62E}"/>
      </w:docPartPr>
      <w:docPartBody>
        <w:p w:rsidR="00DC5778" w:rsidRDefault="007C282C" w:rsidP="007C282C">
          <w:pPr>
            <w:pStyle w:val="841C58687CA14C3998C75D4BCA815881"/>
          </w:pPr>
          <w:r w:rsidRPr="001172CE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CC07B7F5E7B4805A851A80A0F15C2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0E6FDB-0356-4C3D-8540-1064480127B3}"/>
      </w:docPartPr>
      <w:docPartBody>
        <w:p w:rsidR="00DC5778" w:rsidRDefault="007C282C" w:rsidP="007C282C">
          <w:pPr>
            <w:pStyle w:val="6CC07B7F5E7B4805A851A80A0F15C25C"/>
          </w:pPr>
          <w:r w:rsidRPr="001172CE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2C"/>
    <w:rsid w:val="007C282C"/>
    <w:rsid w:val="00DC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C282C"/>
    <w:rPr>
      <w:color w:val="808080"/>
    </w:rPr>
  </w:style>
  <w:style w:type="paragraph" w:customStyle="1" w:styleId="E080551EA1AE4BF78EDD1062FB800342">
    <w:name w:val="E080551EA1AE4BF78EDD1062FB800342"/>
    <w:rsid w:val="007C282C"/>
  </w:style>
  <w:style w:type="paragraph" w:customStyle="1" w:styleId="F8C915C7F1FC48DC893E92C8C79A7E88">
    <w:name w:val="F8C915C7F1FC48DC893E92C8C79A7E88"/>
    <w:rsid w:val="007C282C"/>
  </w:style>
  <w:style w:type="paragraph" w:customStyle="1" w:styleId="841C58687CA14C3998C75D4BCA815881">
    <w:name w:val="841C58687CA14C3998C75D4BCA815881"/>
    <w:rsid w:val="007C282C"/>
  </w:style>
  <w:style w:type="paragraph" w:customStyle="1" w:styleId="6CC07B7F5E7B4805A851A80A0F15C25C">
    <w:name w:val="6CC07B7F5E7B4805A851A80A0F15C25C"/>
    <w:rsid w:val="007C28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JSSPYC6FR6YS-1586368279-6754</_dlc_DocId>
    <_dlc_DocIdUrl xmlns="558c601a-c172-4142-980b-33deeaa1e95d">
      <Url>https://sscons.sharepoint.com/sites/ORG-ONS/_layouts/15/DocIdRedir.aspx?ID=JSSPYC6FR6YS-1586368279-6754</Url>
      <Description>JSSPYC6FR6YS-1586368279-6754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3" ma:contentTypeDescription="Een nieuw document maken." ma:contentTypeScope="" ma:versionID="2eb32e9b1b7c00203b552ed956133c5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dda9e6c56a70ba88c66e88a6539ebff9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hidden="true" ma:list="{baf6eacb-0457-43a0-9095-8a53c4fc79d9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E3D06F-70F2-4DE3-A543-4214BE1AEB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4.xml><?xml version="1.0" encoding="utf-8"?>
<ds:datastoreItem xmlns:ds="http://schemas.openxmlformats.org/officeDocument/2006/customXml" ds:itemID="{885F7499-187F-4544-BAFC-EE6BC841C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1F97452-B94E-420F-91DD-D242380D3FE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Strijker, Klarinda</dc:creator>
  <cp:lastModifiedBy>Ruwigène de Cuba</cp:lastModifiedBy>
  <cp:revision>3</cp:revision>
  <cp:lastPrinted>2019-01-04T09:57:00Z</cp:lastPrinted>
  <dcterms:created xsi:type="dcterms:W3CDTF">2023-06-20T09:32:00Z</dcterms:created>
  <dcterms:modified xsi:type="dcterms:W3CDTF">2023-06-20T09:42:00Z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Order">
    <vt:r8>100</vt:r8>
  </property>
  <property fmtid="{D5CDD505-2E9C-101B-9397-08002B2CF9AE}" pid="4" name="_dlc_DocIdItemGuid">
    <vt:lpwstr>92168214-8a3a-4930-b909-0ab69830dd74</vt:lpwstr>
  </property>
  <property fmtid="{D5CDD505-2E9C-101B-9397-08002B2CF9AE}" pid="5" name="MediaServiceImageTags">
    <vt:lpwstr/>
  </property>
</Properties>
</file>