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7133A" w14:textId="0A63C03C" w:rsidR="00A56C97" w:rsidRDefault="00A56C97">
      <w:pPr>
        <w:spacing w:line="240" w:lineRule="auto"/>
        <w:rPr>
          <w:rFonts w:cs="Arial"/>
          <w:b/>
          <w:color w:val="0076A8"/>
          <w:sz w:val="24"/>
          <w:szCs w:val="18"/>
        </w:rPr>
      </w:pPr>
    </w:p>
    <w:p w14:paraId="06B6F3E9" w14:textId="77777777" w:rsidR="00A56C97" w:rsidRDefault="00A56C97"/>
    <w:p w14:paraId="6DA798B3" w14:textId="77777777" w:rsidR="009C72F0" w:rsidRDefault="009C72F0">
      <w:pPr>
        <w:spacing w:line="240" w:lineRule="auto"/>
        <w:rPr>
          <w:rFonts w:cs="Arial"/>
          <w:bCs/>
        </w:rPr>
      </w:pPr>
    </w:p>
    <w:p w14:paraId="59944711" w14:textId="079E7D33" w:rsidR="00471103" w:rsidRDefault="008A0A7D" w:rsidP="002E48FD">
      <w:pPr>
        <w:pStyle w:val="Heading3tussenkop"/>
        <w:rPr>
          <w:szCs w:val="18"/>
        </w:rPr>
      </w:pPr>
      <w:r w:rsidRPr="008A0A7D">
        <w:rPr>
          <w:szCs w:val="18"/>
        </w:rPr>
        <w:t xml:space="preserve"> </w:t>
      </w:r>
    </w:p>
    <w:p w14:paraId="6635C486" w14:textId="37C12EF5" w:rsidR="002E48FD" w:rsidRDefault="002E48FD" w:rsidP="002E48FD">
      <w:pPr>
        <w:pStyle w:val="Heading3tussenkop"/>
        <w:rPr>
          <w:szCs w:val="18"/>
        </w:rPr>
      </w:pPr>
    </w:p>
    <w:p w14:paraId="49B35504" w14:textId="77777777" w:rsidR="0095075F" w:rsidRDefault="0095075F" w:rsidP="0095075F">
      <w:pPr>
        <w:spacing w:line="240" w:lineRule="auto"/>
      </w:pPr>
      <w:r>
        <w:t xml:space="preserve">Onderstaande tekst kan je gebruiken als het contract van rechtswege eindigt en je dit wilt bevestigen naar de leverancier. </w:t>
      </w:r>
    </w:p>
    <w:p w14:paraId="7FD15CAE" w14:textId="77777777" w:rsidR="0095075F" w:rsidRDefault="0095075F" w:rsidP="0095075F">
      <w:pPr>
        <w:spacing w:line="240" w:lineRule="auto"/>
      </w:pPr>
    </w:p>
    <w:p w14:paraId="1DDD8470" w14:textId="77777777" w:rsidR="0095075F" w:rsidRDefault="0095075F" w:rsidP="0095075F">
      <w:pPr>
        <w:spacing w:line="240" w:lineRule="auto"/>
      </w:pPr>
      <w:r>
        <w:t>Kopieer de onderstaande tekst in een document dat je maakt in de huisstijl van je organisatie.</w:t>
      </w:r>
    </w:p>
    <w:p w14:paraId="562E6EAA" w14:textId="77777777" w:rsidR="0095075F" w:rsidRDefault="0095075F" w:rsidP="0095075F">
      <w:pPr>
        <w:spacing w:line="240" w:lineRule="auto"/>
      </w:pPr>
    </w:p>
    <w:p w14:paraId="4E584F84" w14:textId="77777777" w:rsidR="0095075F" w:rsidRDefault="0095075F" w:rsidP="0095075F">
      <w:pPr>
        <w:spacing w:line="240" w:lineRule="auto"/>
      </w:pPr>
      <w:r>
        <w:t>Als je vragen hebt, n</w:t>
      </w:r>
      <w:r w:rsidRPr="005A3F43">
        <w:t>eem contact op met ONS</w:t>
      </w:r>
      <w:r>
        <w:t xml:space="preserve"> via </w:t>
      </w:r>
      <w:hyperlink r:id="rId12" w:history="1">
        <w:r>
          <w:rPr>
            <w:rStyle w:val="Hyperlink"/>
          </w:rPr>
          <w:t>con</w:t>
        </w:r>
      </w:hyperlink>
      <w:r>
        <w:rPr>
          <w:rStyle w:val="Hyperlink"/>
        </w:rPr>
        <w:t>tractmanagement@ssc-ons.nl.</w:t>
      </w:r>
    </w:p>
    <w:p w14:paraId="2CEF5A0A" w14:textId="77777777" w:rsidR="0095075F" w:rsidRDefault="0095075F" w:rsidP="0095075F">
      <w:pPr>
        <w:spacing w:line="240" w:lineRule="auto"/>
      </w:pPr>
    </w:p>
    <w:p w14:paraId="755DF85D" w14:textId="77777777" w:rsidR="0095075F" w:rsidRDefault="0095075F" w:rsidP="0095075F">
      <w:pPr>
        <w:spacing w:line="240" w:lineRule="auto"/>
      </w:pPr>
      <w:r w:rsidRPr="001D34A0">
        <w:t>----------------------------------------------------------------------------------------------------------------------</w:t>
      </w:r>
    </w:p>
    <w:p w14:paraId="310DF39C" w14:textId="77777777" w:rsidR="0095075F" w:rsidRDefault="0095075F" w:rsidP="0095075F">
      <w:pPr>
        <w:spacing w:line="240" w:lineRule="auto"/>
      </w:pPr>
    </w:p>
    <w:p w14:paraId="7F4769D4" w14:textId="77777777" w:rsidR="0095075F" w:rsidRDefault="0095075F" w:rsidP="0095075F">
      <w:pPr>
        <w:spacing w:line="240" w:lineRule="auto"/>
      </w:pPr>
      <w:r>
        <w:t xml:space="preserve">Geachte </w:t>
      </w:r>
      <w:r w:rsidRPr="00243C66">
        <w:rPr>
          <w:highlight w:val="yellow"/>
        </w:rPr>
        <w:t>&lt;keuze: heer/mevrouw&gt; &lt;naam invullen&gt;</w:t>
      </w:r>
      <w:r>
        <w:t>,</w:t>
      </w:r>
    </w:p>
    <w:p w14:paraId="71B3F920" w14:textId="77777777" w:rsidR="0095075F" w:rsidRDefault="0095075F" w:rsidP="0095075F">
      <w:pPr>
        <w:pStyle w:val="Default"/>
        <w:rPr>
          <w:szCs w:val="22"/>
        </w:rPr>
      </w:pPr>
    </w:p>
    <w:p w14:paraId="20693E6F" w14:textId="77777777" w:rsidR="0095075F" w:rsidRDefault="0095075F" w:rsidP="009507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De overeenkomst met betrekking tot </w:t>
      </w:r>
      <w:r w:rsidRPr="00B765F0">
        <w:rPr>
          <w:sz w:val="22"/>
          <w:szCs w:val="22"/>
          <w:highlight w:val="yellow"/>
        </w:rPr>
        <w:t>&lt;naam overeenkomst&gt;</w:t>
      </w:r>
      <w:r>
        <w:rPr>
          <w:sz w:val="22"/>
          <w:szCs w:val="22"/>
        </w:rPr>
        <w:t xml:space="preserve"> met kenmerk </w:t>
      </w:r>
      <w:r w:rsidRPr="00B765F0">
        <w:rPr>
          <w:sz w:val="22"/>
          <w:szCs w:val="22"/>
          <w:highlight w:val="yellow"/>
        </w:rPr>
        <w:t>&lt;kenmerk&gt;,</w:t>
      </w:r>
      <w:r>
        <w:rPr>
          <w:sz w:val="22"/>
          <w:szCs w:val="22"/>
        </w:rPr>
        <w:t xml:space="preserve"> gesloten op </w:t>
      </w:r>
      <w:sdt>
        <w:sdtPr>
          <w:rPr>
            <w:szCs w:val="22"/>
          </w:rPr>
          <w:alias w:val="Vul hier de startdatum"/>
          <w:tag w:val="Vul hier de datum"/>
          <w:id w:val="-1791895197"/>
          <w:placeholder>
            <w:docPart w:val="36128AE740E048ABB42085056EDA4FAC"/>
          </w:placeholder>
          <w:showingPlcHdr/>
          <w:date>
            <w:dateFormat w:val="d MMMM yyyy"/>
            <w:lid w:val="nl-NL"/>
            <w:storeMappedDataAs w:val="dateTime"/>
            <w:calendar w:val="gregorian"/>
          </w:date>
        </w:sdtPr>
        <w:sdtContent>
          <w:r w:rsidRPr="001172CE">
            <w:rPr>
              <w:rStyle w:val="Tekstvantijdelijkeaanduiding"/>
            </w:rPr>
            <w:t>Klik of tik om een datum in te voeren.</w:t>
          </w:r>
        </w:sdtContent>
      </w:sdt>
      <w:r>
        <w:rPr>
          <w:sz w:val="22"/>
          <w:szCs w:val="22"/>
        </w:rPr>
        <w:t xml:space="preserve"> heeft als einddatum </w:t>
      </w:r>
      <w:sdt>
        <w:sdtPr>
          <w:rPr>
            <w:szCs w:val="22"/>
          </w:rPr>
          <w:alias w:val="Vul hier de einddatum"/>
          <w:tag w:val="Vul hier de datum"/>
          <w:id w:val="-328290211"/>
          <w:placeholder>
            <w:docPart w:val="0FC95A2A75A4497E86C15FE3655EFCFC"/>
          </w:placeholder>
          <w:showingPlcHdr/>
          <w:date>
            <w:dateFormat w:val="d MMMM yyyy"/>
            <w:lid w:val="nl-NL"/>
            <w:storeMappedDataAs w:val="dateTime"/>
            <w:calendar w:val="gregorian"/>
          </w:date>
        </w:sdtPr>
        <w:sdtContent>
          <w:r w:rsidRPr="001172CE">
            <w:rPr>
              <w:rStyle w:val="Tekstvantijdelijkeaanduiding"/>
            </w:rPr>
            <w:t>Klik of tik om een datum in te voeren.</w:t>
          </w:r>
        </w:sdtContent>
      </w:sdt>
      <w:r>
        <w:rPr>
          <w:sz w:val="22"/>
          <w:szCs w:val="22"/>
        </w:rPr>
        <w:t xml:space="preserve"> Deze overeenkomst </w:t>
      </w:r>
      <w:r w:rsidRPr="00687191">
        <w:rPr>
          <w:sz w:val="22"/>
          <w:szCs w:val="22"/>
          <w:highlight w:val="yellow"/>
        </w:rPr>
        <w:t>bevat geen opties tot verlengen</w:t>
      </w:r>
      <w:r>
        <w:rPr>
          <w:sz w:val="22"/>
          <w:szCs w:val="22"/>
          <w:highlight w:val="yellow"/>
        </w:rPr>
        <w:t xml:space="preserve"> (meer)</w:t>
      </w:r>
      <w:r w:rsidRPr="00687191">
        <w:rPr>
          <w:sz w:val="22"/>
          <w:szCs w:val="22"/>
          <w:highlight w:val="yellow"/>
        </w:rPr>
        <w:t>/wensen wij niet voort te zetten</w:t>
      </w:r>
      <w:r>
        <w:rPr>
          <w:sz w:val="22"/>
          <w:szCs w:val="22"/>
        </w:rPr>
        <w:t xml:space="preserve">, de overeenkomst loopt derhalve op </w:t>
      </w:r>
      <w:sdt>
        <w:sdtPr>
          <w:rPr>
            <w:szCs w:val="22"/>
          </w:rPr>
          <w:alias w:val="Vul hier de datum"/>
          <w:tag w:val="Vul hier de datum"/>
          <w:id w:val="860321895"/>
          <w:placeholder>
            <w:docPart w:val="2B032F11B0954F41B6324562A82C1659"/>
          </w:placeholder>
          <w:showingPlcHdr/>
          <w:date>
            <w:dateFormat w:val="d MMMM yyyy"/>
            <w:lid w:val="nl-NL"/>
            <w:storeMappedDataAs w:val="dateTime"/>
            <w:calendar w:val="gregorian"/>
          </w:date>
        </w:sdtPr>
        <w:sdtContent>
          <w:r w:rsidRPr="001172CE">
            <w:rPr>
              <w:rStyle w:val="Tekstvantijdelijkeaanduiding"/>
            </w:rPr>
            <w:t>Klik of tik om een datum in te voeren.</w:t>
          </w:r>
        </w:sdtContent>
      </w:sdt>
      <w:r>
        <w:rPr>
          <w:sz w:val="22"/>
          <w:szCs w:val="22"/>
        </w:rPr>
        <w:t xml:space="preserve"> van rechtswege af. </w:t>
      </w:r>
    </w:p>
    <w:p w14:paraId="008CDAE8" w14:textId="77777777" w:rsidR="0095075F" w:rsidRDefault="0095075F" w:rsidP="0095075F">
      <w:pPr>
        <w:pStyle w:val="Default"/>
        <w:rPr>
          <w:sz w:val="22"/>
          <w:szCs w:val="22"/>
        </w:rPr>
      </w:pPr>
    </w:p>
    <w:p w14:paraId="36B69AB3" w14:textId="77777777" w:rsidR="0095075F" w:rsidRDefault="0095075F" w:rsidP="0095075F">
      <w:pPr>
        <w:pStyle w:val="Default"/>
        <w:rPr>
          <w:sz w:val="22"/>
          <w:szCs w:val="22"/>
        </w:rPr>
      </w:pPr>
      <w:r>
        <w:rPr>
          <w:sz w:val="22"/>
          <w:szCs w:val="22"/>
          <w:highlight w:val="yellow"/>
        </w:rPr>
        <w:t>&lt;</w:t>
      </w:r>
      <w:r w:rsidRPr="00687191">
        <w:rPr>
          <w:sz w:val="22"/>
          <w:szCs w:val="22"/>
          <w:highlight w:val="yellow"/>
        </w:rPr>
        <w:t>Indien er wel een verlengingsoptie is, maar deze niet gebruikt wordt:&gt;</w:t>
      </w:r>
      <w:r>
        <w:rPr>
          <w:sz w:val="22"/>
          <w:szCs w:val="22"/>
        </w:rPr>
        <w:t xml:space="preserve"> De reden hiervoor is dat </w:t>
      </w:r>
      <w:r w:rsidRPr="00B765F0">
        <w:rPr>
          <w:sz w:val="22"/>
          <w:szCs w:val="22"/>
          <w:highlight w:val="yellow"/>
        </w:rPr>
        <w:t>&lt;vul reden van opzegging in&gt;</w:t>
      </w:r>
      <w:r>
        <w:rPr>
          <w:sz w:val="22"/>
          <w:szCs w:val="22"/>
        </w:rPr>
        <w:t>.</w:t>
      </w:r>
    </w:p>
    <w:p w14:paraId="16598326" w14:textId="77777777" w:rsidR="0095075F" w:rsidRDefault="0095075F" w:rsidP="0095075F">
      <w:pPr>
        <w:pStyle w:val="Default"/>
        <w:rPr>
          <w:sz w:val="22"/>
          <w:szCs w:val="22"/>
        </w:rPr>
      </w:pPr>
    </w:p>
    <w:p w14:paraId="0308F7A4" w14:textId="77777777" w:rsidR="0095075F" w:rsidRDefault="0095075F" w:rsidP="009507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Wij willen u hartelijk danken voor de samenwerking en willen u verzoeken conform overeenkomst te handelen tot aan einde contractperiode. </w:t>
      </w:r>
    </w:p>
    <w:p w14:paraId="0A10EFDA" w14:textId="77777777" w:rsidR="0095075F" w:rsidRDefault="0095075F" w:rsidP="0095075F">
      <w:pPr>
        <w:pStyle w:val="Default"/>
        <w:rPr>
          <w:sz w:val="22"/>
          <w:szCs w:val="22"/>
        </w:rPr>
      </w:pPr>
      <w:r w:rsidRPr="00272F7C">
        <w:rPr>
          <w:sz w:val="22"/>
          <w:szCs w:val="22"/>
          <w:highlight w:val="yellow"/>
        </w:rPr>
        <w:t>&lt;indien er sprake is van overdracht naar nieuwe leverancier</w:t>
      </w:r>
      <w:r>
        <w:rPr>
          <w:sz w:val="22"/>
          <w:szCs w:val="22"/>
          <w:highlight w:val="yellow"/>
        </w:rPr>
        <w:t xml:space="preserve"> of andere afspraken omtrent afronden dienstverlening</w:t>
      </w:r>
      <w:r w:rsidRPr="00272F7C">
        <w:rPr>
          <w:sz w:val="22"/>
          <w:szCs w:val="22"/>
          <w:highlight w:val="yellow"/>
        </w:rPr>
        <w:t>, de afspraken hieromtrent hier vermelden&gt;</w:t>
      </w:r>
      <w:r>
        <w:rPr>
          <w:sz w:val="22"/>
          <w:szCs w:val="22"/>
        </w:rPr>
        <w:t>.</w:t>
      </w:r>
    </w:p>
    <w:p w14:paraId="46CE2430" w14:textId="77777777" w:rsidR="0095075F" w:rsidRPr="00AF608F" w:rsidRDefault="0095075F" w:rsidP="0095075F">
      <w:pPr>
        <w:rPr>
          <w:rFonts w:cs="Arial"/>
          <w:szCs w:val="22"/>
        </w:rPr>
      </w:pPr>
    </w:p>
    <w:p w14:paraId="6D4F136D" w14:textId="77777777" w:rsidR="0095075F" w:rsidRPr="00AF608F" w:rsidRDefault="0095075F" w:rsidP="0095075F">
      <w:pPr>
        <w:rPr>
          <w:rFonts w:cs="Arial"/>
          <w:szCs w:val="22"/>
        </w:rPr>
      </w:pPr>
      <w:r w:rsidRPr="00AF608F">
        <w:rPr>
          <w:rFonts w:cs="Arial"/>
          <w:szCs w:val="22"/>
        </w:rPr>
        <w:t xml:space="preserve">Op </w:t>
      </w:r>
      <w:sdt>
        <w:sdtPr>
          <w:rPr>
            <w:rFonts w:cs="Arial"/>
            <w:szCs w:val="22"/>
          </w:rPr>
          <w:alias w:val="Vul hier de datum"/>
          <w:tag w:val="Vul hier de datum"/>
          <w:id w:val="264897155"/>
          <w:placeholder>
            <w:docPart w:val="A2620F5AE4864EEEAF162B296842B8BB"/>
          </w:placeholder>
          <w:showingPlcHdr/>
          <w:date>
            <w:dateFormat w:val="d MMMM yyyy"/>
            <w:lid w:val="nl-NL"/>
            <w:storeMappedDataAs w:val="dateTime"/>
            <w:calendar w:val="gregorian"/>
          </w:date>
        </w:sdtPr>
        <w:sdtContent>
          <w:r w:rsidRPr="001172CE">
            <w:rPr>
              <w:rStyle w:val="Tekstvantijdelijkeaanduiding"/>
            </w:rPr>
            <w:t>Klik of tik om een datum in te voeren.</w:t>
          </w:r>
        </w:sdtContent>
      </w:sdt>
      <w:r w:rsidRPr="00AF608F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 </w:t>
      </w:r>
      <w:r w:rsidRPr="00AF608F">
        <w:rPr>
          <w:rFonts w:cs="Arial"/>
          <w:szCs w:val="22"/>
        </w:rPr>
        <w:t>ondertekend,</w:t>
      </w:r>
      <w:r w:rsidRPr="00AF608F">
        <w:rPr>
          <w:rFonts w:cs="Arial"/>
          <w:szCs w:val="22"/>
        </w:rPr>
        <w:tab/>
      </w:r>
      <w:r w:rsidRPr="00AF608F">
        <w:rPr>
          <w:rFonts w:cs="Arial"/>
          <w:szCs w:val="22"/>
        </w:rPr>
        <w:tab/>
      </w:r>
      <w:r w:rsidRPr="00AF608F">
        <w:rPr>
          <w:rFonts w:cs="Arial"/>
          <w:szCs w:val="22"/>
        </w:rPr>
        <w:tab/>
      </w:r>
      <w:r w:rsidRPr="00AF608F">
        <w:rPr>
          <w:rFonts w:cs="Arial"/>
          <w:szCs w:val="22"/>
        </w:rPr>
        <w:tab/>
      </w:r>
    </w:p>
    <w:p w14:paraId="0DA930E4" w14:textId="77777777" w:rsidR="0095075F" w:rsidRPr="00AF608F" w:rsidRDefault="0095075F" w:rsidP="0095075F">
      <w:pPr>
        <w:rPr>
          <w:rFonts w:cs="Arial"/>
          <w:szCs w:val="22"/>
        </w:rPr>
      </w:pPr>
    </w:p>
    <w:p w14:paraId="2EC54AB5" w14:textId="77777777" w:rsidR="0095075F" w:rsidRDefault="0095075F" w:rsidP="0095075F">
      <w:pPr>
        <w:ind w:left="5103" w:hanging="5103"/>
        <w:rPr>
          <w:rFonts w:cs="Arial"/>
          <w:szCs w:val="22"/>
        </w:rPr>
      </w:pPr>
      <w:r w:rsidRPr="00AF608F">
        <w:rPr>
          <w:rFonts w:cs="Arial"/>
          <w:szCs w:val="22"/>
        </w:rPr>
        <w:t>namens Opdrachtgever</w:t>
      </w:r>
      <w:r w:rsidRPr="00AF608F">
        <w:rPr>
          <w:rFonts w:cs="Arial"/>
          <w:szCs w:val="22"/>
        </w:rPr>
        <w:tab/>
      </w:r>
    </w:p>
    <w:p w14:paraId="61CFDE37" w14:textId="77777777" w:rsidR="0095075F" w:rsidRPr="00AF608F" w:rsidRDefault="0095075F" w:rsidP="0095075F">
      <w:pPr>
        <w:ind w:left="5103" w:hanging="5103"/>
        <w:rPr>
          <w:rFonts w:cs="Arial"/>
          <w:color w:val="FF0000"/>
          <w:szCs w:val="22"/>
        </w:rPr>
      </w:pPr>
      <w:sdt>
        <w:sdtPr>
          <w:rPr>
            <w:rStyle w:val="KoptekstChar"/>
          </w:rPr>
          <w:alias w:val="Maak hier een keuze"/>
          <w:tag w:val="Maak hier een keuze"/>
          <w:id w:val="681711555"/>
          <w:placeholder>
            <w:docPart w:val="0965B8D5ECBA46D68E3F4C59AA726091"/>
          </w:placeholder>
          <w:showingPlcHdr/>
          <w:comboBox>
            <w:listItem w:value="Kies een item."/>
            <w:listItem w:displayText="Gemeente Dalfsen" w:value="Gemeente Dalfsen"/>
            <w:listItem w:displayText="Gemeente Kampen" w:value="Gemeente Kampen"/>
            <w:listItem w:displayText="Gemeente Ommen" w:value="Gemeente Ommen"/>
            <w:listItem w:displayText="Gemeente Westerveld" w:value="Gemeente Westerveld"/>
            <w:listItem w:displayText="Gemeente Zwartewaterland" w:value="Gemeente Zwartewaterland"/>
            <w:listItem w:displayText="Gemeente Zwolle" w:value="Gemeente Zwolle"/>
            <w:listItem w:displayText="Ons" w:value="Ons"/>
            <w:listItem w:displayText="Provincie Overijssel" w:value="Provincie Overijssel"/>
          </w:comboBox>
        </w:sdtPr>
        <w:sdtEndPr>
          <w:rPr>
            <w:rStyle w:val="Standaardalinea-lettertype"/>
            <w:rFonts w:cs="Arial"/>
            <w:b/>
            <w:sz w:val="20"/>
            <w:szCs w:val="22"/>
          </w:rPr>
        </w:sdtEndPr>
        <w:sdtContent>
          <w:r w:rsidRPr="001172CE">
            <w:rPr>
              <w:rStyle w:val="Tekstvantijdelijkeaanduiding"/>
            </w:rPr>
            <w:t>Kies een item.</w:t>
          </w:r>
        </w:sdtContent>
      </w:sdt>
      <w:r>
        <w:rPr>
          <w:rStyle w:val="KoptekstChar"/>
        </w:rPr>
        <w:t xml:space="preserve">, </w:t>
      </w:r>
      <w:r w:rsidRPr="00AF608F">
        <w:rPr>
          <w:rFonts w:cs="Arial"/>
          <w:szCs w:val="22"/>
        </w:rPr>
        <w:tab/>
      </w:r>
    </w:p>
    <w:p w14:paraId="7E8CC35C" w14:textId="77777777" w:rsidR="0095075F" w:rsidRDefault="0095075F" w:rsidP="0095075F">
      <w:pPr>
        <w:ind w:left="5103" w:hanging="5103"/>
        <w:rPr>
          <w:rFonts w:cs="Arial"/>
          <w:szCs w:val="22"/>
        </w:rPr>
      </w:pPr>
      <w:r w:rsidRPr="00AF608F">
        <w:rPr>
          <w:rFonts w:cs="Arial"/>
          <w:szCs w:val="22"/>
          <w:highlight w:val="yellow"/>
        </w:rPr>
        <w:t>&lt;Naam ondertekenaar Opdrachtgever&gt;</w:t>
      </w:r>
      <w:r w:rsidRPr="00AF608F">
        <w:rPr>
          <w:rFonts w:cs="Arial"/>
          <w:szCs w:val="22"/>
        </w:rPr>
        <w:tab/>
      </w:r>
    </w:p>
    <w:p w14:paraId="792FA963" w14:textId="77777777" w:rsidR="0095075F" w:rsidRDefault="0095075F" w:rsidP="0095075F">
      <w:pPr>
        <w:ind w:left="5103" w:hanging="5103"/>
        <w:rPr>
          <w:rFonts w:cs="Arial"/>
          <w:szCs w:val="22"/>
        </w:rPr>
      </w:pPr>
    </w:p>
    <w:p w14:paraId="34823CAB" w14:textId="77777777" w:rsidR="0095075F" w:rsidRDefault="0095075F" w:rsidP="0095075F">
      <w:pPr>
        <w:ind w:left="5103" w:hanging="5103"/>
        <w:rPr>
          <w:rFonts w:cs="Arial"/>
          <w:szCs w:val="22"/>
        </w:rPr>
      </w:pPr>
    </w:p>
    <w:p w14:paraId="035E2FC9" w14:textId="77777777" w:rsidR="0095075F" w:rsidRPr="00AF608F" w:rsidRDefault="0095075F" w:rsidP="0095075F">
      <w:pPr>
        <w:ind w:left="5103" w:hanging="5103"/>
        <w:rPr>
          <w:rFonts w:cs="Arial"/>
          <w:color w:val="FF0000"/>
          <w:szCs w:val="22"/>
        </w:rPr>
      </w:pPr>
      <w:r w:rsidRPr="00AF608F">
        <w:rPr>
          <w:rFonts w:cs="Arial"/>
          <w:szCs w:val="22"/>
        </w:rPr>
        <w:t>……………………………………………………………………………………………………………….</w:t>
      </w:r>
    </w:p>
    <w:p w14:paraId="34FB7E46" w14:textId="2F282224" w:rsidR="005B6D4C" w:rsidRPr="00D41E05" w:rsidRDefault="005B6D4C" w:rsidP="002E48FD">
      <w:pPr>
        <w:pStyle w:val="Heading3tussenkop"/>
        <w:rPr>
          <w:lang w:val="en-US"/>
        </w:rPr>
      </w:pPr>
    </w:p>
    <w:p w14:paraId="31B28955" w14:textId="294B5BF2" w:rsidR="005B6D4C" w:rsidRPr="00D41E05" w:rsidRDefault="005B6D4C" w:rsidP="002E48FD">
      <w:pPr>
        <w:pStyle w:val="Heading3tussenkop"/>
        <w:rPr>
          <w:lang w:val="en-US"/>
        </w:rPr>
      </w:pPr>
    </w:p>
    <w:p w14:paraId="4A93070A" w14:textId="0581DA96" w:rsidR="00ED3DEB" w:rsidRPr="00D41E05" w:rsidRDefault="00ED3DEB" w:rsidP="002E48FD">
      <w:pPr>
        <w:pStyle w:val="Heading3tussenkop"/>
        <w:rPr>
          <w:lang w:val="en-US"/>
        </w:rPr>
      </w:pPr>
    </w:p>
    <w:p w14:paraId="61AB58B3" w14:textId="0576AB50" w:rsidR="00ED3DEB" w:rsidRPr="00D41E05" w:rsidRDefault="00ED3DEB" w:rsidP="002E48FD">
      <w:pPr>
        <w:pStyle w:val="Heading3tussenkop"/>
        <w:rPr>
          <w:lang w:val="en-US"/>
        </w:rPr>
      </w:pPr>
    </w:p>
    <w:p w14:paraId="3496DF33" w14:textId="1AFD77C7" w:rsidR="00ED3DEB" w:rsidRPr="00D41E05" w:rsidRDefault="00ED3DEB" w:rsidP="002E48FD">
      <w:pPr>
        <w:pStyle w:val="Heading3tussenkop"/>
        <w:rPr>
          <w:lang w:val="en-US"/>
        </w:rPr>
      </w:pPr>
    </w:p>
    <w:p w14:paraId="08E8D561" w14:textId="674E93AC" w:rsidR="00ED3DEB" w:rsidRPr="00D41E05" w:rsidRDefault="00ED3DEB" w:rsidP="002E48FD">
      <w:pPr>
        <w:pStyle w:val="Heading3tussenkop"/>
        <w:rPr>
          <w:lang w:val="en-US"/>
        </w:rPr>
      </w:pPr>
    </w:p>
    <w:p w14:paraId="4C84187B" w14:textId="02AC0F36" w:rsidR="00ED3DEB" w:rsidRPr="00D41E05" w:rsidRDefault="00ED3DEB" w:rsidP="002E48FD">
      <w:pPr>
        <w:pStyle w:val="Heading3tussenkop"/>
        <w:rPr>
          <w:lang w:val="en-US"/>
        </w:rPr>
      </w:pPr>
    </w:p>
    <w:p w14:paraId="1DD04D02" w14:textId="5B26F6A8" w:rsidR="00ED3DEB" w:rsidRPr="00D41E05" w:rsidRDefault="00ED3DEB" w:rsidP="002E48FD">
      <w:pPr>
        <w:pStyle w:val="Heading3tussenkop"/>
        <w:rPr>
          <w:lang w:val="en-US"/>
        </w:rPr>
      </w:pPr>
    </w:p>
    <w:p w14:paraId="00D16CF7" w14:textId="7D4E02B7" w:rsidR="00ED3DEB" w:rsidRPr="00D41E05" w:rsidRDefault="00ED3DEB" w:rsidP="002E48FD">
      <w:pPr>
        <w:pStyle w:val="Heading3tussenkop"/>
        <w:rPr>
          <w:lang w:val="en-US"/>
        </w:rPr>
      </w:pPr>
    </w:p>
    <w:p w14:paraId="34CB0F28" w14:textId="6D114D77" w:rsidR="00ED3DEB" w:rsidRPr="00D41E05" w:rsidRDefault="00ED3DEB" w:rsidP="002E48FD">
      <w:pPr>
        <w:pStyle w:val="Heading3tussenkop"/>
        <w:rPr>
          <w:lang w:val="en-US"/>
        </w:rPr>
      </w:pPr>
    </w:p>
    <w:p w14:paraId="21CF4139" w14:textId="2705E992" w:rsidR="00ED3DEB" w:rsidRPr="00D41E05" w:rsidRDefault="00ED3DEB" w:rsidP="002E48FD">
      <w:pPr>
        <w:pStyle w:val="Heading3tussenkop"/>
        <w:rPr>
          <w:lang w:val="en-US"/>
        </w:rPr>
      </w:pPr>
    </w:p>
    <w:sectPr w:rsidR="00ED3DEB" w:rsidRPr="00D41E05" w:rsidSect="004620D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871" w:right="1134" w:bottom="1418" w:left="1134" w:header="0" w:footer="22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B2267" w14:textId="77777777" w:rsidR="00B35062" w:rsidRDefault="00B35062">
      <w:r>
        <w:separator/>
      </w:r>
    </w:p>
  </w:endnote>
  <w:endnote w:type="continuationSeparator" w:id="0">
    <w:p w14:paraId="3E5F077E" w14:textId="77777777" w:rsidR="00B35062" w:rsidRDefault="00B35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A802" w14:textId="70941679" w:rsidR="00B80EC3" w:rsidRDefault="00B80EC3" w:rsidP="004620D2">
    <w:pPr>
      <w:pStyle w:val="Voettekst"/>
      <w:jc w:val="center"/>
    </w:pPr>
  </w:p>
  <w:p w14:paraId="59944730" w14:textId="77777777" w:rsidR="00713A38" w:rsidRDefault="00713A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9189577"/>
      <w:docPartObj>
        <w:docPartGallery w:val="Page Numbers (Bottom of Page)"/>
        <w:docPartUnique/>
      </w:docPartObj>
    </w:sdtPr>
    <w:sdtEndPr/>
    <w:sdtContent>
      <w:p w14:paraId="2C7DBA37" w14:textId="18E71EDF" w:rsidR="004620D2" w:rsidRDefault="004620D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D9F">
          <w:rPr>
            <w:noProof/>
          </w:rPr>
          <w:t>2</w:t>
        </w:r>
        <w:r>
          <w:fldChar w:fldCharType="end"/>
        </w:r>
      </w:p>
    </w:sdtContent>
  </w:sdt>
  <w:p w14:paraId="59944737" w14:textId="77777777" w:rsidR="00713A38" w:rsidRDefault="00713A3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48AF5" w14:textId="7CEA9A60" w:rsidR="002E48FD" w:rsidRDefault="00736D9F">
    <w:pPr>
      <w:pStyle w:val="Voettekst"/>
    </w:pPr>
    <w:r>
      <w:rPr>
        <w:noProof/>
        <w:lang w:eastAsia="nl-NL" w:bidi="he-IL"/>
      </w:rPr>
      <w:drawing>
        <wp:anchor distT="0" distB="0" distL="114300" distR="114300" simplePos="0" relativeHeight="251658240" behindDoc="1" locked="0" layoutInCell="1" allowOverlap="1" wp14:anchorId="390B6863" wp14:editId="370282A0">
          <wp:simplePos x="0" y="0"/>
          <wp:positionH relativeFrom="column">
            <wp:posOffset>-748665</wp:posOffset>
          </wp:positionH>
          <wp:positionV relativeFrom="paragraph">
            <wp:posOffset>-280035</wp:posOffset>
          </wp:positionV>
          <wp:extent cx="2313437" cy="362713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resreg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3437" cy="3627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B14D9" w14:textId="77777777" w:rsidR="00B35062" w:rsidRDefault="00B35062">
      <w:r>
        <w:separator/>
      </w:r>
    </w:p>
  </w:footnote>
  <w:footnote w:type="continuationSeparator" w:id="0">
    <w:p w14:paraId="44215A40" w14:textId="77777777" w:rsidR="00B35062" w:rsidRDefault="00B35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59944718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59944716" w14:textId="2CE7402B" w:rsidR="00713A38" w:rsidRDefault="0095075F" w:rsidP="0023628B">
          <w:pPr>
            <w:pStyle w:val="Koptekst"/>
          </w:pPr>
          <w:r>
            <w:rPr>
              <w:noProof/>
            </w:rPr>
            <w:pict w14:anchorId="6A5B1A9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638869704" o:spid="_x0000_s1032" type="#_x0000_t75" style="position:absolute;margin-left:-.1pt;margin-top:-.1pt;width:595.2pt;height:841.9pt;z-index:-251657216;mso-position-horizontal-relative:margin;mso-position-vertical-relative:margin" o:allowincell="f">
                <v:imagedata r:id="rId1" o:title="Achtergrondsjabloon"/>
                <w10:wrap anchorx="margin" anchory="margin"/>
              </v:shape>
            </w:pict>
          </w:r>
        </w:p>
      </w:tc>
      <w:tc>
        <w:tcPr>
          <w:tcW w:w="10490" w:type="dxa"/>
          <w:shd w:val="clear" w:color="auto" w:fill="auto"/>
        </w:tcPr>
        <w:p w14:paraId="59944717" w14:textId="77777777" w:rsidR="00713A38" w:rsidRDefault="00713A38" w:rsidP="0023628B">
          <w:pPr>
            <w:pStyle w:val="Koptekst"/>
          </w:pPr>
        </w:p>
      </w:tc>
    </w:tr>
    <w:tr w:rsidR="00713A38" w14:paraId="5994471B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59944719" w14:textId="77777777" w:rsidR="00713A38" w:rsidRDefault="00713A38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5994471A" w14:textId="170157B2" w:rsidR="00713A38" w:rsidRDefault="00713A38" w:rsidP="0023628B">
          <w:pPr>
            <w:pStyle w:val="Koptekst"/>
          </w:pPr>
        </w:p>
      </w:tc>
    </w:tr>
  </w:tbl>
  <w:p w14:paraId="5994471F" w14:textId="0764463D" w:rsidR="00713A38" w:rsidRDefault="00713A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48"/>
      <w:gridCol w:w="1559"/>
    </w:tblGrid>
    <w:tr w:rsidR="00713A38" w14:paraId="59944722" w14:textId="77777777" w:rsidTr="00736D9F">
      <w:trPr>
        <w:cantSplit/>
        <w:trHeight w:val="397"/>
      </w:trPr>
      <w:tc>
        <w:tcPr>
          <w:tcW w:w="10348" w:type="dxa"/>
          <w:shd w:val="clear" w:color="auto" w:fill="auto"/>
        </w:tcPr>
        <w:p w14:paraId="59944720" w14:textId="483A6CC2" w:rsidR="00713A38" w:rsidRDefault="00736D9F" w:rsidP="0023628B">
          <w:pPr>
            <w:pStyle w:val="Koptekst"/>
          </w:pPr>
          <w:r>
            <w:rPr>
              <w:noProof/>
              <w:lang w:eastAsia="nl-NL" w:bidi="he-IL"/>
            </w:rPr>
            <w:drawing>
              <wp:anchor distT="0" distB="0" distL="114300" distR="114300" simplePos="0" relativeHeight="251657216" behindDoc="1" locked="0" layoutInCell="1" allowOverlap="1" wp14:anchorId="2919CC2F" wp14:editId="67F9DB6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543800" cy="10670315"/>
                <wp:effectExtent l="0" t="0" r="0" b="0"/>
                <wp:wrapNone/>
                <wp:docPr id="5" name="Afbeelding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ord_Sjabloon-voorkant5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670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59" w:type="dxa"/>
          <w:shd w:val="clear" w:color="auto" w:fill="auto"/>
        </w:tcPr>
        <w:p w14:paraId="59944721" w14:textId="77777777" w:rsidR="00713A38" w:rsidRDefault="00713A38" w:rsidP="0023628B">
          <w:pPr>
            <w:pStyle w:val="Koptekst"/>
          </w:pPr>
        </w:p>
      </w:tc>
    </w:tr>
    <w:tr w:rsidR="00713A38" w14:paraId="59944725" w14:textId="77777777" w:rsidTr="00736D9F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59944723" w14:textId="7007799A" w:rsidR="00713A38" w:rsidRDefault="00713A38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14:paraId="59944724" w14:textId="77777777" w:rsidR="00713A38" w:rsidRDefault="00713A38" w:rsidP="0023628B">
          <w:pPr>
            <w:pStyle w:val="Koptekst"/>
          </w:pPr>
        </w:p>
      </w:tc>
    </w:tr>
    <w:tr w:rsidR="00713A38" w14:paraId="59944728" w14:textId="77777777" w:rsidTr="00736D9F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59944726" w14:textId="3053213E" w:rsidR="00713A38" w:rsidRDefault="00713A38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14:paraId="59944727" w14:textId="77777777" w:rsidR="00713A38" w:rsidRDefault="00713A38" w:rsidP="0023628B">
          <w:pPr>
            <w:pStyle w:val="Koptekst"/>
          </w:pPr>
        </w:p>
      </w:tc>
    </w:tr>
  </w:tbl>
  <w:p w14:paraId="59944729" w14:textId="300ACF27" w:rsidR="00713A38" w:rsidRDefault="00736D9F">
    <w:pPr>
      <w:pStyle w:val="Koptekst"/>
    </w:pPr>
    <w:r>
      <w:rPr>
        <w:noProof/>
        <w:lang w:eastAsia="nl-NL" w:bidi="he-IL"/>
      </w:rPr>
      <w:drawing>
        <wp:inline distT="0" distB="0" distL="0" distR="0" wp14:anchorId="29B9D14D" wp14:editId="56F7DF50">
          <wp:extent cx="6082665" cy="8603615"/>
          <wp:effectExtent l="0" t="0" r="0" b="6985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_Sjabloon-voorkant4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665" cy="8603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59944752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59944750" w14:textId="1FB37B1A" w:rsidR="00713A38" w:rsidRDefault="00713A38" w:rsidP="002D1748">
          <w:pPr>
            <w:pStyle w:val="Kenmerk"/>
          </w:pPr>
        </w:p>
      </w:tc>
      <w:tc>
        <w:tcPr>
          <w:tcW w:w="10763" w:type="dxa"/>
          <w:shd w:val="clear" w:color="auto" w:fill="auto"/>
        </w:tcPr>
        <w:p w14:paraId="59944751" w14:textId="77777777" w:rsidR="00713A38" w:rsidRDefault="00713A38" w:rsidP="002D1748">
          <w:pPr>
            <w:pStyle w:val="Kenmerk"/>
          </w:pPr>
        </w:p>
      </w:tc>
    </w:tr>
  </w:tbl>
  <w:p w14:paraId="59944753" w14:textId="0EF2222C" w:rsidR="00713A38" w:rsidRDefault="005D1225">
    <w:pPr>
      <w:pStyle w:val="Koptekst"/>
    </w:pPr>
    <w:r>
      <w:rPr>
        <w:noProof/>
        <w:lang w:eastAsia="nl-NL" w:bidi="he-IL"/>
      </w:rPr>
      <w:drawing>
        <wp:anchor distT="0" distB="0" distL="114300" distR="114300" simplePos="0" relativeHeight="251656192" behindDoc="0" locked="0" layoutInCell="1" allowOverlap="1" wp14:anchorId="7A15B5CB" wp14:editId="2FBADF8C">
          <wp:simplePos x="0" y="0"/>
          <wp:positionH relativeFrom="column">
            <wp:posOffset>4861560</wp:posOffset>
          </wp:positionH>
          <wp:positionV relativeFrom="paragraph">
            <wp:posOffset>190500</wp:posOffset>
          </wp:positionV>
          <wp:extent cx="1493662" cy="134302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662" cy="1343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6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914032">
    <w:abstractNumId w:val="2"/>
  </w:num>
  <w:num w:numId="2" w16cid:durableId="1256398836">
    <w:abstractNumId w:val="1"/>
  </w:num>
  <w:num w:numId="3" w16cid:durableId="252907387">
    <w:abstractNumId w:val="0"/>
  </w:num>
  <w:num w:numId="4" w16cid:durableId="678851138">
    <w:abstractNumId w:val="3"/>
  </w:num>
  <w:num w:numId="5" w16cid:durableId="1450276273">
    <w:abstractNumId w:val="5"/>
  </w:num>
  <w:num w:numId="6" w16cid:durableId="1812556058">
    <w:abstractNumId w:val="5"/>
  </w:num>
  <w:num w:numId="7" w16cid:durableId="860246101">
    <w:abstractNumId w:val="5"/>
  </w:num>
  <w:num w:numId="8" w16cid:durableId="428939145">
    <w:abstractNumId w:val="5"/>
  </w:num>
  <w:num w:numId="9" w16cid:durableId="1072658599">
    <w:abstractNumId w:val="4"/>
  </w:num>
  <w:num w:numId="10" w16cid:durableId="1673877953">
    <w:abstractNumId w:val="4"/>
  </w:num>
  <w:num w:numId="11" w16cid:durableId="699664772">
    <w:abstractNumId w:val="5"/>
  </w:num>
  <w:num w:numId="12" w16cid:durableId="1695230491">
    <w:abstractNumId w:val="5"/>
  </w:num>
  <w:num w:numId="13" w16cid:durableId="18818579">
    <w:abstractNumId w:val="5"/>
  </w:num>
  <w:num w:numId="14" w16cid:durableId="2106992748">
    <w:abstractNumId w:val="6"/>
  </w:num>
  <w:num w:numId="15" w16cid:durableId="557935143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50F"/>
    <w:rsid w:val="00045278"/>
    <w:rsid w:val="000652D2"/>
    <w:rsid w:val="000700FE"/>
    <w:rsid w:val="00081E8B"/>
    <w:rsid w:val="00087F8F"/>
    <w:rsid w:val="000B0647"/>
    <w:rsid w:val="000D2944"/>
    <w:rsid w:val="000D7F29"/>
    <w:rsid w:val="000F2D4E"/>
    <w:rsid w:val="000F5E05"/>
    <w:rsid w:val="000F5F8B"/>
    <w:rsid w:val="000F728F"/>
    <w:rsid w:val="00101DFF"/>
    <w:rsid w:val="00130C9A"/>
    <w:rsid w:val="00146ED6"/>
    <w:rsid w:val="00153860"/>
    <w:rsid w:val="00155D2D"/>
    <w:rsid w:val="001737AD"/>
    <w:rsid w:val="001A1C14"/>
    <w:rsid w:val="001A2250"/>
    <w:rsid w:val="001B1F7E"/>
    <w:rsid w:val="001D450F"/>
    <w:rsid w:val="001E2B72"/>
    <w:rsid w:val="001E2D3E"/>
    <w:rsid w:val="00222D71"/>
    <w:rsid w:val="002304A9"/>
    <w:rsid w:val="0023628B"/>
    <w:rsid w:val="00245C63"/>
    <w:rsid w:val="002644B1"/>
    <w:rsid w:val="00270385"/>
    <w:rsid w:val="002936E3"/>
    <w:rsid w:val="00294087"/>
    <w:rsid w:val="002960F9"/>
    <w:rsid w:val="002D1748"/>
    <w:rsid w:val="002E0806"/>
    <w:rsid w:val="002E1D90"/>
    <w:rsid w:val="002E48FD"/>
    <w:rsid w:val="002F4685"/>
    <w:rsid w:val="003018AB"/>
    <w:rsid w:val="00317079"/>
    <w:rsid w:val="003369A3"/>
    <w:rsid w:val="00352E6E"/>
    <w:rsid w:val="00370A69"/>
    <w:rsid w:val="003A4A36"/>
    <w:rsid w:val="003B511C"/>
    <w:rsid w:val="003E0A90"/>
    <w:rsid w:val="00413744"/>
    <w:rsid w:val="0042259D"/>
    <w:rsid w:val="004317A3"/>
    <w:rsid w:val="00444721"/>
    <w:rsid w:val="00455060"/>
    <w:rsid w:val="004620D2"/>
    <w:rsid w:val="00464D2A"/>
    <w:rsid w:val="00471103"/>
    <w:rsid w:val="0049169D"/>
    <w:rsid w:val="004A2836"/>
    <w:rsid w:val="004E2F3F"/>
    <w:rsid w:val="004F2305"/>
    <w:rsid w:val="004F46D1"/>
    <w:rsid w:val="00543508"/>
    <w:rsid w:val="00547595"/>
    <w:rsid w:val="005576FD"/>
    <w:rsid w:val="00573DEF"/>
    <w:rsid w:val="005769AD"/>
    <w:rsid w:val="00595803"/>
    <w:rsid w:val="00597891"/>
    <w:rsid w:val="005B1943"/>
    <w:rsid w:val="005B6D4C"/>
    <w:rsid w:val="005D04E3"/>
    <w:rsid w:val="005D1225"/>
    <w:rsid w:val="005D4605"/>
    <w:rsid w:val="006019E7"/>
    <w:rsid w:val="006114DD"/>
    <w:rsid w:val="00612F23"/>
    <w:rsid w:val="006139E7"/>
    <w:rsid w:val="00625A55"/>
    <w:rsid w:val="006270D4"/>
    <w:rsid w:val="006445DE"/>
    <w:rsid w:val="00644793"/>
    <w:rsid w:val="00657D34"/>
    <w:rsid w:val="00663D80"/>
    <w:rsid w:val="00665F82"/>
    <w:rsid w:val="006D7F5E"/>
    <w:rsid w:val="00704C08"/>
    <w:rsid w:val="00713A38"/>
    <w:rsid w:val="00736D9F"/>
    <w:rsid w:val="00781755"/>
    <w:rsid w:val="007825BE"/>
    <w:rsid w:val="007839C9"/>
    <w:rsid w:val="007D4666"/>
    <w:rsid w:val="00815F61"/>
    <w:rsid w:val="008320BC"/>
    <w:rsid w:val="00844BEB"/>
    <w:rsid w:val="00851215"/>
    <w:rsid w:val="008702E6"/>
    <w:rsid w:val="008760CE"/>
    <w:rsid w:val="0088501C"/>
    <w:rsid w:val="008A09B5"/>
    <w:rsid w:val="008A0A7D"/>
    <w:rsid w:val="008D33C4"/>
    <w:rsid w:val="008D4C91"/>
    <w:rsid w:val="00905574"/>
    <w:rsid w:val="00907863"/>
    <w:rsid w:val="00911E57"/>
    <w:rsid w:val="009246DA"/>
    <w:rsid w:val="00926422"/>
    <w:rsid w:val="0095075F"/>
    <w:rsid w:val="009742A8"/>
    <w:rsid w:val="00982DBD"/>
    <w:rsid w:val="00993528"/>
    <w:rsid w:val="009A0D2B"/>
    <w:rsid w:val="009B5BA2"/>
    <w:rsid w:val="009C5116"/>
    <w:rsid w:val="009C72F0"/>
    <w:rsid w:val="009D102C"/>
    <w:rsid w:val="009F1BCA"/>
    <w:rsid w:val="009F2782"/>
    <w:rsid w:val="009F3537"/>
    <w:rsid w:val="00A15FFA"/>
    <w:rsid w:val="00A1688D"/>
    <w:rsid w:val="00A20FF7"/>
    <w:rsid w:val="00A254C8"/>
    <w:rsid w:val="00A34A14"/>
    <w:rsid w:val="00A5317F"/>
    <w:rsid w:val="00A55EEA"/>
    <w:rsid w:val="00A56C97"/>
    <w:rsid w:val="00A77031"/>
    <w:rsid w:val="00A96A06"/>
    <w:rsid w:val="00AA38FE"/>
    <w:rsid w:val="00AF1471"/>
    <w:rsid w:val="00AF48F9"/>
    <w:rsid w:val="00B13A1B"/>
    <w:rsid w:val="00B35062"/>
    <w:rsid w:val="00B41706"/>
    <w:rsid w:val="00B4408E"/>
    <w:rsid w:val="00B47772"/>
    <w:rsid w:val="00B550B9"/>
    <w:rsid w:val="00B731E4"/>
    <w:rsid w:val="00B77818"/>
    <w:rsid w:val="00B80EC3"/>
    <w:rsid w:val="00B8655F"/>
    <w:rsid w:val="00BA51C5"/>
    <w:rsid w:val="00BA6D84"/>
    <w:rsid w:val="00BB090B"/>
    <w:rsid w:val="00BB1CB3"/>
    <w:rsid w:val="00BC2211"/>
    <w:rsid w:val="00BF0858"/>
    <w:rsid w:val="00BF63CE"/>
    <w:rsid w:val="00C10DA1"/>
    <w:rsid w:val="00C14108"/>
    <w:rsid w:val="00C24684"/>
    <w:rsid w:val="00C42533"/>
    <w:rsid w:val="00C612F9"/>
    <w:rsid w:val="00CC02C6"/>
    <w:rsid w:val="00CC406D"/>
    <w:rsid w:val="00D05FC7"/>
    <w:rsid w:val="00D17E42"/>
    <w:rsid w:val="00D40560"/>
    <w:rsid w:val="00D41E05"/>
    <w:rsid w:val="00D4268A"/>
    <w:rsid w:val="00D57B19"/>
    <w:rsid w:val="00D8453C"/>
    <w:rsid w:val="00DA7EF0"/>
    <w:rsid w:val="00DC210E"/>
    <w:rsid w:val="00DC7A91"/>
    <w:rsid w:val="00E70C32"/>
    <w:rsid w:val="00E9456E"/>
    <w:rsid w:val="00EC3AD8"/>
    <w:rsid w:val="00ED3122"/>
    <w:rsid w:val="00ED3DEB"/>
    <w:rsid w:val="00ED6943"/>
    <w:rsid w:val="00F10F4C"/>
    <w:rsid w:val="00F23CC1"/>
    <w:rsid w:val="00F349BD"/>
    <w:rsid w:val="00F46E1D"/>
    <w:rsid w:val="00F70DCF"/>
    <w:rsid w:val="00F860AD"/>
    <w:rsid w:val="00F92976"/>
    <w:rsid w:val="00F97258"/>
    <w:rsid w:val="00FA5214"/>
    <w:rsid w:val="00FC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9446CD"/>
  <w15:docId w15:val="{07CC32CE-52ED-4BA6-A145-4FAFD9CE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tekst"/>
    <w:qFormat/>
    <w:rsid w:val="006139E7"/>
    <w:pPr>
      <w:spacing w:line="360" w:lineRule="auto"/>
    </w:pPr>
    <w:rPr>
      <w:rFonts w:ascii="Arial" w:hAnsi="Arial"/>
      <w:lang w:eastAsia="en-US"/>
    </w:rPr>
  </w:style>
  <w:style w:type="paragraph" w:styleId="Kop1">
    <w:name w:val="heading 1"/>
    <w:aliases w:val="Heading 1 met nummering"/>
    <w:basedOn w:val="Standaard"/>
    <w:next w:val="Standaard"/>
    <w:link w:val="Kop1Char"/>
    <w:qFormat/>
    <w:rsid w:val="006139E7"/>
    <w:pPr>
      <w:keepNext/>
      <w:numPr>
        <w:numId w:val="13"/>
      </w:numPr>
      <w:spacing w:before="360"/>
      <w:outlineLvl w:val="0"/>
    </w:pPr>
    <w:rPr>
      <w:b/>
      <w:color w:val="0076A8"/>
      <w:sz w:val="32"/>
      <w:szCs w:val="32"/>
    </w:rPr>
  </w:style>
  <w:style w:type="paragraph" w:styleId="Kop2">
    <w:name w:val="heading 2"/>
    <w:aliases w:val="Heading 2 met nummering"/>
    <w:basedOn w:val="Kop1"/>
    <w:next w:val="Standaard"/>
    <w:link w:val="Kop2Char"/>
    <w:qFormat/>
    <w:rsid w:val="008A0A7D"/>
    <w:pPr>
      <w:numPr>
        <w:ilvl w:val="1"/>
      </w:numPr>
      <w:outlineLvl w:val="1"/>
    </w:pPr>
    <w:rPr>
      <w:sz w:val="26"/>
    </w:rPr>
  </w:style>
  <w:style w:type="paragraph" w:styleId="Kop3">
    <w:name w:val="heading 3"/>
    <w:aliases w:val="Heading 3 met nummering"/>
    <w:basedOn w:val="Kop2"/>
    <w:next w:val="Standaard"/>
    <w:link w:val="Kop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Standaard"/>
    <w:qFormat/>
    <w:rsid w:val="00BA6D84"/>
    <w:rPr>
      <w:sz w:val="16"/>
    </w:rPr>
  </w:style>
  <w:style w:type="paragraph" w:customStyle="1" w:styleId="Kenmerk">
    <w:name w:val="Kenmerk"/>
    <w:basedOn w:val="Standaard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Kop1Char">
    <w:name w:val="Kop 1 Char"/>
    <w:aliases w:val="Heading 1 met nummering Char"/>
    <w:link w:val="Kop1"/>
    <w:rsid w:val="006139E7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Kop2Char">
    <w:name w:val="Kop 2 Char"/>
    <w:aliases w:val="Heading 2 met nummering Char"/>
    <w:link w:val="Kop2"/>
    <w:rsid w:val="008A0A7D"/>
    <w:rPr>
      <w:rFonts w:ascii="Arial" w:hAnsi="Arial"/>
      <w:b/>
      <w:color w:val="0076A8"/>
      <w:sz w:val="26"/>
      <w:szCs w:val="32"/>
      <w:lang w:eastAsia="en-US"/>
    </w:rPr>
  </w:style>
  <w:style w:type="character" w:customStyle="1" w:styleId="Kop3Char">
    <w:name w:val="Kop 3 Char"/>
    <w:aliases w:val="Heading 3 met nummering Char"/>
    <w:link w:val="Kop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rsid w:val="008A09B5"/>
    <w:rPr>
      <w:b/>
      <w:color w:val="005F94"/>
    </w:rPr>
  </w:style>
  <w:style w:type="paragraph" w:styleId="Inhopg2">
    <w:name w:val="toc 2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Standaard"/>
    <w:rsid w:val="006139E7"/>
    <w:rPr>
      <w:b/>
    </w:rPr>
  </w:style>
  <w:style w:type="paragraph" w:customStyle="1" w:styleId="lijstopsommingnummering">
    <w:name w:val="lijstopsomming nummering"/>
    <w:basedOn w:val="Standaard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Standaard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Standaardtabe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rsid w:val="007D4666"/>
    <w:rPr>
      <w:b/>
      <w:color w:val="005F94"/>
      <w:sz w:val="48"/>
    </w:rPr>
  </w:style>
  <w:style w:type="paragraph" w:customStyle="1" w:styleId="SSCTitelMemo">
    <w:name w:val="SSC Titel Memo"/>
    <w:basedOn w:val="Standaard"/>
    <w:rsid w:val="00BA6D84"/>
    <w:rPr>
      <w:b/>
      <w:color w:val="005F94"/>
    </w:rPr>
  </w:style>
  <w:style w:type="paragraph" w:customStyle="1" w:styleId="SSCTussenkop">
    <w:name w:val="SSC Tussenkop"/>
    <w:basedOn w:val="Standaard"/>
    <w:rsid w:val="00926422"/>
    <w:rPr>
      <w:b/>
      <w:color w:val="005F94"/>
      <w:sz w:val="32"/>
      <w:szCs w:val="32"/>
    </w:rPr>
  </w:style>
  <w:style w:type="paragraph" w:customStyle="1" w:styleId="voettekst0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0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jstalinea">
    <w:name w:val="List Paragraph"/>
    <w:basedOn w:val="Standaard"/>
    <w:uiPriority w:val="34"/>
    <w:rsid w:val="000F728F"/>
    <w:pPr>
      <w:ind w:left="720"/>
      <w:contextualSpacing/>
    </w:pPr>
  </w:style>
  <w:style w:type="paragraph" w:customStyle="1" w:styleId="Heading1titel">
    <w:name w:val="Heading 1 (titel)"/>
    <w:basedOn w:val="Kop1"/>
    <w:link w:val="Heading1titelChar"/>
    <w:qFormat/>
    <w:rsid w:val="009C72F0"/>
    <w:pPr>
      <w:numPr>
        <w:numId w:val="0"/>
      </w:numPr>
    </w:pPr>
  </w:style>
  <w:style w:type="paragraph" w:customStyle="1" w:styleId="Heading3tussenkop">
    <w:name w:val="Heading 3 (tussenkop)"/>
    <w:basedOn w:val="Standaard"/>
    <w:link w:val="Heading3tussenkopChar"/>
    <w:qFormat/>
    <w:rsid w:val="009C72F0"/>
    <w:pPr>
      <w:spacing w:line="240" w:lineRule="auto"/>
    </w:pPr>
    <w:rPr>
      <w:rFonts w:cs="Arial"/>
      <w:b/>
      <w:color w:val="0076A8"/>
      <w:sz w:val="24"/>
      <w:szCs w:val="24"/>
    </w:rPr>
  </w:style>
  <w:style w:type="character" w:customStyle="1" w:styleId="Heading1titelChar">
    <w:name w:val="Heading 1 (titel) Char"/>
    <w:basedOn w:val="Kop1Char"/>
    <w:link w:val="Heading1titel"/>
    <w:rsid w:val="009C72F0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Standaardalinea-lettertype"/>
    <w:link w:val="Heading3tussenkop"/>
    <w:rsid w:val="009C72F0"/>
    <w:rPr>
      <w:rFonts w:ascii="Arial" w:hAnsi="Arial" w:cs="Arial"/>
      <w:b/>
      <w:color w:val="0076A8"/>
      <w:sz w:val="24"/>
      <w:szCs w:val="24"/>
      <w:lang w:eastAsia="en-US"/>
    </w:rPr>
  </w:style>
  <w:style w:type="paragraph" w:styleId="Geenafstand">
    <w:name w:val="No Spacing"/>
    <w:link w:val="GeenafstandChar"/>
    <w:uiPriority w:val="1"/>
    <w:qFormat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B1F7E"/>
    <w:rPr>
      <w:rFonts w:asciiTheme="minorHAnsi" w:eastAsiaTheme="minorEastAsia" w:hAnsiTheme="minorHAnsi" w:cstheme="minorBidi"/>
      <w:sz w:val="22"/>
      <w:szCs w:val="22"/>
    </w:rPr>
  </w:style>
  <w:style w:type="paragraph" w:styleId="Ballontekst">
    <w:name w:val="Balloon Text"/>
    <w:basedOn w:val="Standaard"/>
    <w:link w:val="BallontekstChar"/>
    <w:rsid w:val="00B417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41706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Standaardalinea-lettertype"/>
    <w:rsid w:val="0095075F"/>
    <w:rPr>
      <w:color w:val="0000FF" w:themeColor="hyperlink"/>
      <w:u w:val="single"/>
    </w:rPr>
  </w:style>
  <w:style w:type="paragraph" w:customStyle="1" w:styleId="Default">
    <w:name w:val="Default"/>
    <w:rsid w:val="0095075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9507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inkoop@zwolle.n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6128AE740E048ABB42085056EDA4F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E39680-9598-4C79-9A10-C340DA8BFB39}"/>
      </w:docPartPr>
      <w:docPartBody>
        <w:p w:rsidR="00000000" w:rsidRDefault="00B23D6B" w:rsidP="00B23D6B">
          <w:pPr>
            <w:pStyle w:val="36128AE740E048ABB42085056EDA4FAC"/>
          </w:pPr>
          <w:r w:rsidRPr="001172CE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0FC95A2A75A4497E86C15FE3655EFC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BE0F91-CDD9-49E6-A44A-2D365EA15D90}"/>
      </w:docPartPr>
      <w:docPartBody>
        <w:p w:rsidR="00000000" w:rsidRDefault="00B23D6B" w:rsidP="00B23D6B">
          <w:pPr>
            <w:pStyle w:val="0FC95A2A75A4497E86C15FE3655EFCFC"/>
          </w:pPr>
          <w:r w:rsidRPr="001172CE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2B032F11B0954F41B6324562A82C16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2B8923-160A-4FC7-97C2-35D1DC4F8C09}"/>
      </w:docPartPr>
      <w:docPartBody>
        <w:p w:rsidR="00000000" w:rsidRDefault="00B23D6B" w:rsidP="00B23D6B">
          <w:pPr>
            <w:pStyle w:val="2B032F11B0954F41B6324562A82C1659"/>
          </w:pPr>
          <w:r w:rsidRPr="001172CE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A2620F5AE4864EEEAF162B296842B8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78D8CE-36D2-4AC7-A66D-C0C9308C0F27}"/>
      </w:docPartPr>
      <w:docPartBody>
        <w:p w:rsidR="00000000" w:rsidRDefault="00B23D6B" w:rsidP="00B23D6B">
          <w:pPr>
            <w:pStyle w:val="A2620F5AE4864EEEAF162B296842B8BB"/>
          </w:pPr>
          <w:r w:rsidRPr="001172CE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0965B8D5ECBA46D68E3F4C59AA7260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6DA24A-5DE5-4A5E-9E2B-AC430D738CA8}"/>
      </w:docPartPr>
      <w:docPartBody>
        <w:p w:rsidR="00000000" w:rsidRDefault="00B23D6B" w:rsidP="00B23D6B">
          <w:pPr>
            <w:pStyle w:val="0965B8D5ECBA46D68E3F4C59AA726091"/>
          </w:pPr>
          <w:r w:rsidRPr="001172CE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D6B"/>
    <w:rsid w:val="00B2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3D6B"/>
    <w:rPr>
      <w:color w:val="808080"/>
    </w:rPr>
  </w:style>
  <w:style w:type="paragraph" w:customStyle="1" w:styleId="36128AE740E048ABB42085056EDA4FAC">
    <w:name w:val="36128AE740E048ABB42085056EDA4FAC"/>
    <w:rsid w:val="00B23D6B"/>
  </w:style>
  <w:style w:type="paragraph" w:customStyle="1" w:styleId="0FC95A2A75A4497E86C15FE3655EFCFC">
    <w:name w:val="0FC95A2A75A4497E86C15FE3655EFCFC"/>
    <w:rsid w:val="00B23D6B"/>
  </w:style>
  <w:style w:type="paragraph" w:customStyle="1" w:styleId="2B032F11B0954F41B6324562A82C1659">
    <w:name w:val="2B032F11B0954F41B6324562A82C1659"/>
    <w:rsid w:val="00B23D6B"/>
  </w:style>
  <w:style w:type="paragraph" w:customStyle="1" w:styleId="A2620F5AE4864EEEAF162B296842B8BB">
    <w:name w:val="A2620F5AE4864EEEAF162B296842B8BB"/>
    <w:rsid w:val="00B23D6B"/>
  </w:style>
  <w:style w:type="paragraph" w:customStyle="1" w:styleId="0965B8D5ECBA46D68E3F4C59AA726091">
    <w:name w:val="0965B8D5ECBA46D68E3F4C59AA726091"/>
    <w:rsid w:val="00B23D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3" ma:contentTypeDescription="Een nieuw document maken." ma:contentTypeScope="" ma:versionID="2eb32e9b1b7c00203b552ed956133c5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dda9e6c56a70ba88c66e88a6539ebff9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hidden="true" ma:list="{baf6eacb-0457-43a0-9095-8a53c4fc79d9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_dlc_DocId xmlns="558c601a-c172-4142-980b-33deeaa1e95d">JSSPYC6FR6YS-1586368279-6754</_dlc_DocId>
    <_dlc_DocIdUrl xmlns="558c601a-c172-4142-980b-33deeaa1e95d">
      <Url>https://sscons.sharepoint.com/sites/ORG-ONS/_layouts/15/DocIdRedir.aspx?ID=JSSPYC6FR6YS-1586368279-6754</Url>
      <Description>JSSPYC6FR6YS-1586368279-6754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C61C7-761B-4873-87FD-63347F67A9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F97452-B94E-420F-91DD-D242380D3FE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85F7499-187F-4544-BAFC-EE6BC841C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586629-AE00-475E-A377-6C216057BF3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5.xml><?xml version="1.0" encoding="utf-8"?>
<ds:datastoreItem xmlns:ds="http://schemas.openxmlformats.org/officeDocument/2006/customXml" ds:itemID="{46E3D06F-70F2-4DE3-A543-4214BE1AE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Strijker, Klarinda</dc:creator>
  <cp:lastModifiedBy>Ruwigène de Cuba</cp:lastModifiedBy>
  <cp:revision>2</cp:revision>
  <cp:lastPrinted>2019-01-04T09:57:00Z</cp:lastPrinted>
  <dcterms:created xsi:type="dcterms:W3CDTF">2023-06-20T09:35:00Z</dcterms:created>
  <dcterms:modified xsi:type="dcterms:W3CDTF">2023-06-20T09:35:00Z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Order">
    <vt:r8>100</vt:r8>
  </property>
  <property fmtid="{D5CDD505-2E9C-101B-9397-08002B2CF9AE}" pid="4" name="_dlc_DocIdItemGuid">
    <vt:lpwstr>92168214-8a3a-4930-b909-0ab69830dd74</vt:lpwstr>
  </property>
  <property fmtid="{D5CDD505-2E9C-101B-9397-08002B2CF9AE}" pid="5" name="MediaServiceImageTags">
    <vt:lpwstr/>
  </property>
</Properties>
</file>