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B67" w:rsidRDefault="00B85B67" w:rsidP="00FF1AB9">
      <w:pPr>
        <w:spacing w:line="240" w:lineRule="auto"/>
      </w:pPr>
    </w:p>
    <w:p w:rsidR="00AF608F" w:rsidRDefault="007853B4" w:rsidP="00FF1AB9">
      <w:pPr>
        <w:spacing w:line="240" w:lineRule="auto"/>
      </w:pPr>
      <w:r>
        <w:t xml:space="preserve">Onderstaande tekst kan je gebruiken </w:t>
      </w:r>
      <w:r w:rsidR="00AF608F">
        <w:t xml:space="preserve">als je een contract </w:t>
      </w:r>
      <w:r w:rsidR="00243C66">
        <w:t xml:space="preserve">wilt beëindigen. </w:t>
      </w:r>
    </w:p>
    <w:p w:rsidR="00243C66" w:rsidRDefault="00243C66" w:rsidP="00FF1AB9">
      <w:pPr>
        <w:spacing w:line="240" w:lineRule="auto"/>
      </w:pPr>
    </w:p>
    <w:p w:rsidR="001D34A0" w:rsidRDefault="001D34A0" w:rsidP="00FF1AB9">
      <w:pPr>
        <w:spacing w:line="240" w:lineRule="auto"/>
      </w:pPr>
      <w:r>
        <w:t xml:space="preserve">Kopieer de onderstaande tekst in een </w:t>
      </w:r>
      <w:r w:rsidR="00AF608F">
        <w:t>document</w:t>
      </w:r>
      <w:r>
        <w:t xml:space="preserve"> d</w:t>
      </w:r>
      <w:r w:rsidR="00704A41">
        <w:t>at</w:t>
      </w:r>
      <w:r>
        <w:t xml:space="preserve"> je maakt in de huisstijl van je organisatie.</w:t>
      </w:r>
    </w:p>
    <w:p w:rsidR="001D34A0" w:rsidRDefault="001D34A0" w:rsidP="00FF1AB9">
      <w:pPr>
        <w:spacing w:line="240" w:lineRule="auto"/>
      </w:pPr>
    </w:p>
    <w:p w:rsidR="00FF1AB9" w:rsidRDefault="007853B4" w:rsidP="00FF1AB9">
      <w:pPr>
        <w:spacing w:line="240" w:lineRule="auto"/>
      </w:pPr>
      <w:r>
        <w:t>Als je vragen hebt, n</w:t>
      </w:r>
      <w:r w:rsidR="005A3F43" w:rsidRPr="005A3F43">
        <w:t xml:space="preserve">eem contact op met ONS, Team Inkoop </w:t>
      </w:r>
      <w:r w:rsidR="00243C66">
        <w:t>e</w:t>
      </w:r>
      <w:r w:rsidR="00254F01">
        <w:t>n C</w:t>
      </w:r>
      <w:r w:rsidR="005A3F43" w:rsidRPr="005A3F43">
        <w:t>ontractmanagement</w:t>
      </w:r>
      <w:r w:rsidR="00254F01">
        <w:t xml:space="preserve"> </w:t>
      </w:r>
      <w:hyperlink r:id="rId8" w:history="1">
        <w:r w:rsidR="00254F01" w:rsidRPr="00F92BC3">
          <w:rPr>
            <w:rStyle w:val="Hyperlink"/>
          </w:rPr>
          <w:t>contractmanagement@zwolle.nl</w:t>
        </w:r>
      </w:hyperlink>
      <w:r w:rsidR="00254F01">
        <w:t xml:space="preserve"> </w:t>
      </w:r>
      <w:bookmarkStart w:id="0" w:name="_GoBack"/>
      <w:bookmarkEnd w:id="0"/>
    </w:p>
    <w:p w:rsidR="002A65B4" w:rsidRDefault="002A65B4" w:rsidP="00FF1AB9">
      <w:pPr>
        <w:spacing w:line="240" w:lineRule="auto"/>
      </w:pPr>
    </w:p>
    <w:p w:rsidR="002A65B4" w:rsidRDefault="001D34A0" w:rsidP="00FF1AB9">
      <w:pPr>
        <w:spacing w:line="240" w:lineRule="auto"/>
      </w:pPr>
      <w:r w:rsidRPr="001D34A0">
        <w:t>----------------------------------------------------------------------------------------------------------------------</w:t>
      </w:r>
    </w:p>
    <w:p w:rsidR="001D34A0" w:rsidRDefault="001D34A0" w:rsidP="00FF1AB9">
      <w:pPr>
        <w:spacing w:line="240" w:lineRule="auto"/>
      </w:pPr>
    </w:p>
    <w:p w:rsidR="00243C66" w:rsidRDefault="00243C66" w:rsidP="00FF1AB9">
      <w:pPr>
        <w:spacing w:line="240" w:lineRule="auto"/>
      </w:pPr>
      <w:r>
        <w:t xml:space="preserve">Geachte </w:t>
      </w:r>
      <w:r w:rsidRPr="00243C66">
        <w:rPr>
          <w:highlight w:val="yellow"/>
        </w:rPr>
        <w:t>&lt;keuze: heer/mevrouw&gt; &lt;naam invullen&gt;</w:t>
      </w:r>
      <w:r>
        <w:t>,</w:t>
      </w:r>
    </w:p>
    <w:p w:rsidR="00243C66" w:rsidRDefault="00243C66" w:rsidP="00BD7E49">
      <w:pPr>
        <w:pStyle w:val="Default"/>
        <w:rPr>
          <w:szCs w:val="22"/>
        </w:rPr>
      </w:pPr>
    </w:p>
    <w:p w:rsidR="00BD7E49" w:rsidRDefault="00BD7E49" w:rsidP="00BD7E4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Bij deze willen wij u mededelen dat wij </w:t>
      </w:r>
      <w:r w:rsidR="00243C66">
        <w:rPr>
          <w:sz w:val="22"/>
          <w:szCs w:val="22"/>
        </w:rPr>
        <w:t xml:space="preserve">de overeenkomst met betrekking tot </w:t>
      </w:r>
      <w:r w:rsidR="00243C66" w:rsidRPr="00B765F0">
        <w:rPr>
          <w:sz w:val="22"/>
          <w:szCs w:val="22"/>
          <w:highlight w:val="yellow"/>
        </w:rPr>
        <w:t>&lt;naam overeenkomst&gt;</w:t>
      </w:r>
      <w:r w:rsidR="00243C66">
        <w:rPr>
          <w:sz w:val="22"/>
          <w:szCs w:val="22"/>
        </w:rPr>
        <w:t xml:space="preserve"> met kenmerk </w:t>
      </w:r>
      <w:r w:rsidR="00243C66" w:rsidRPr="00B765F0">
        <w:rPr>
          <w:sz w:val="22"/>
          <w:szCs w:val="22"/>
          <w:highlight w:val="yellow"/>
        </w:rPr>
        <w:t>&lt;kenmerk&gt;</w:t>
      </w:r>
      <w:r w:rsidRPr="00B765F0">
        <w:rPr>
          <w:sz w:val="22"/>
          <w:szCs w:val="22"/>
          <w:highlight w:val="yellow"/>
        </w:rPr>
        <w:t>,</w:t>
      </w:r>
      <w:r>
        <w:rPr>
          <w:sz w:val="22"/>
          <w:szCs w:val="22"/>
        </w:rPr>
        <w:t xml:space="preserve"> gesloten op </w:t>
      </w:r>
      <w:r w:rsidR="00B765F0" w:rsidRPr="00B765F0">
        <w:rPr>
          <w:sz w:val="22"/>
          <w:szCs w:val="22"/>
          <w:highlight w:val="yellow"/>
        </w:rPr>
        <w:t>&lt;startdatum&gt;</w:t>
      </w:r>
      <w:r w:rsidRPr="00B765F0">
        <w:rPr>
          <w:sz w:val="22"/>
          <w:szCs w:val="22"/>
          <w:highlight w:val="yellow"/>
        </w:rPr>
        <w:t>,</w:t>
      </w:r>
      <w:r>
        <w:rPr>
          <w:sz w:val="22"/>
          <w:szCs w:val="22"/>
        </w:rPr>
        <w:t xml:space="preserve"> niet wensen voort te zetten. </w:t>
      </w:r>
    </w:p>
    <w:p w:rsidR="00B765F0" w:rsidRDefault="00B765F0" w:rsidP="00BD7E49">
      <w:pPr>
        <w:pStyle w:val="Default"/>
        <w:rPr>
          <w:sz w:val="22"/>
          <w:szCs w:val="22"/>
        </w:rPr>
      </w:pPr>
    </w:p>
    <w:p w:rsidR="00BD7E49" w:rsidRDefault="00BD7E49" w:rsidP="00BD7E4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 reden hiervoor is dat </w:t>
      </w:r>
      <w:r w:rsidR="00B765F0" w:rsidRPr="00B765F0">
        <w:rPr>
          <w:sz w:val="22"/>
          <w:szCs w:val="22"/>
          <w:highlight w:val="yellow"/>
        </w:rPr>
        <w:t>&lt;vul reden van opzegging in&gt;</w:t>
      </w:r>
      <w:r w:rsidR="00B765F0">
        <w:rPr>
          <w:sz w:val="22"/>
          <w:szCs w:val="22"/>
        </w:rPr>
        <w:t>.</w:t>
      </w:r>
    </w:p>
    <w:p w:rsidR="00B765F0" w:rsidRDefault="00B765F0" w:rsidP="00BD7E49">
      <w:pPr>
        <w:pStyle w:val="Default"/>
        <w:rPr>
          <w:sz w:val="22"/>
          <w:szCs w:val="22"/>
        </w:rPr>
      </w:pPr>
    </w:p>
    <w:p w:rsidR="00BD7E49" w:rsidRDefault="00BD7E49" w:rsidP="00BD7E4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Wij willen hierbij </w:t>
      </w:r>
      <w:r w:rsidR="00B765F0">
        <w:rPr>
          <w:sz w:val="22"/>
          <w:szCs w:val="22"/>
        </w:rPr>
        <w:t xml:space="preserve">de overeenkomst </w:t>
      </w:r>
      <w:r w:rsidR="00B765F0" w:rsidRPr="00B765F0">
        <w:rPr>
          <w:sz w:val="22"/>
          <w:szCs w:val="22"/>
          <w:highlight w:val="yellow"/>
        </w:rPr>
        <w:t>&lt;naam overeenkomst&gt;</w:t>
      </w:r>
      <w:r w:rsidR="00B765F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765F0">
        <w:rPr>
          <w:sz w:val="22"/>
          <w:szCs w:val="22"/>
        </w:rPr>
        <w:t xml:space="preserve">per </w:t>
      </w:r>
      <w:r>
        <w:rPr>
          <w:sz w:val="22"/>
          <w:szCs w:val="22"/>
        </w:rPr>
        <w:t xml:space="preserve">einde contractperiode opzeggen, met inachtneming van de eventuele verplichte opzegtermijn. Wij verzoeken u conform overeenkomst te handelen tot aan de datum van opzegging. </w:t>
      </w:r>
    </w:p>
    <w:p w:rsidR="00B765F0" w:rsidRDefault="00B765F0" w:rsidP="00BD7E49">
      <w:pPr>
        <w:pStyle w:val="Default"/>
        <w:rPr>
          <w:sz w:val="22"/>
          <w:szCs w:val="22"/>
        </w:rPr>
      </w:pPr>
    </w:p>
    <w:p w:rsidR="00B765F0" w:rsidRPr="00B765F0" w:rsidRDefault="00B765F0" w:rsidP="00B765F0">
      <w:pPr>
        <w:pStyle w:val="Geenafstand"/>
        <w:rPr>
          <w:rFonts w:ascii="Arial" w:hAnsi="Arial" w:cs="Arial"/>
        </w:rPr>
      </w:pPr>
      <w:r w:rsidRPr="00B765F0">
        <w:rPr>
          <w:rFonts w:ascii="Arial" w:hAnsi="Arial" w:cs="Arial"/>
        </w:rPr>
        <w:t xml:space="preserve">Derhalve gaan wij er vanuit dat hiermee de overeenkomst op </w:t>
      </w:r>
      <w:r w:rsidRPr="00B765F0">
        <w:rPr>
          <w:rFonts w:ascii="Arial" w:hAnsi="Arial" w:cs="Arial"/>
          <w:highlight w:val="yellow"/>
        </w:rPr>
        <w:t>&lt;einddatum&gt;</w:t>
      </w:r>
      <w:r w:rsidRPr="00B765F0">
        <w:rPr>
          <w:rFonts w:ascii="Arial" w:hAnsi="Arial" w:cs="Arial"/>
        </w:rPr>
        <w:t xml:space="preserve"> is beëindigd. Graag ontvangen wij van u binnen 7 dagen een schriftelijke bevestiging van deze contractbeëindiging.</w:t>
      </w:r>
    </w:p>
    <w:p w:rsidR="00AF608F" w:rsidRPr="00AF608F" w:rsidRDefault="00AF608F" w:rsidP="00AF608F">
      <w:pPr>
        <w:rPr>
          <w:rFonts w:cs="Arial"/>
          <w:szCs w:val="22"/>
        </w:rPr>
      </w:pPr>
    </w:p>
    <w:p w:rsidR="00AF608F" w:rsidRPr="00AF608F" w:rsidRDefault="00AF608F" w:rsidP="00AF608F">
      <w:pPr>
        <w:rPr>
          <w:rFonts w:cs="Arial"/>
          <w:szCs w:val="22"/>
        </w:rPr>
      </w:pPr>
      <w:r w:rsidRPr="00AF608F">
        <w:rPr>
          <w:rFonts w:cs="Arial"/>
          <w:szCs w:val="22"/>
        </w:rPr>
        <w:t xml:space="preserve">Op </w:t>
      </w:r>
      <w:r w:rsidR="00B765F0" w:rsidRPr="00B765F0">
        <w:rPr>
          <w:rFonts w:cs="Arial"/>
          <w:szCs w:val="22"/>
          <w:highlight w:val="yellow"/>
        </w:rPr>
        <w:t>&lt;datum&gt;</w:t>
      </w:r>
      <w:r w:rsidR="00B765F0">
        <w:rPr>
          <w:rFonts w:cs="Arial"/>
          <w:szCs w:val="22"/>
        </w:rPr>
        <w:t xml:space="preserve"> </w:t>
      </w:r>
      <w:r w:rsidRPr="00AF608F">
        <w:rPr>
          <w:rFonts w:cs="Arial"/>
          <w:szCs w:val="22"/>
        </w:rPr>
        <w:t>ondertekend,</w:t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  <w:r w:rsidRPr="00AF608F">
        <w:rPr>
          <w:rFonts w:cs="Arial"/>
          <w:szCs w:val="22"/>
        </w:rPr>
        <w:tab/>
      </w:r>
    </w:p>
    <w:p w:rsidR="00AF608F" w:rsidRPr="00AF608F" w:rsidRDefault="00AF608F" w:rsidP="00AF608F">
      <w:pPr>
        <w:rPr>
          <w:rFonts w:cs="Arial"/>
          <w:szCs w:val="22"/>
        </w:rPr>
      </w:pPr>
    </w:p>
    <w:p w:rsidR="00243C66" w:rsidRDefault="00AF608F" w:rsidP="00AF608F">
      <w:pPr>
        <w:ind w:left="5103" w:hanging="5103"/>
        <w:rPr>
          <w:rFonts w:cs="Arial"/>
          <w:szCs w:val="22"/>
        </w:rPr>
      </w:pPr>
      <w:r w:rsidRPr="00AF608F">
        <w:rPr>
          <w:rFonts w:cs="Arial"/>
          <w:szCs w:val="22"/>
        </w:rPr>
        <w:t>namens Opdrachtgever</w:t>
      </w:r>
      <w:r w:rsidRPr="00AF608F">
        <w:rPr>
          <w:rFonts w:cs="Arial"/>
          <w:szCs w:val="22"/>
        </w:rPr>
        <w:tab/>
      </w:r>
    </w:p>
    <w:p w:rsidR="00AF608F" w:rsidRPr="00AF608F" w:rsidRDefault="00AF608F" w:rsidP="00AF608F">
      <w:pPr>
        <w:ind w:left="5103" w:hanging="5103"/>
        <w:rPr>
          <w:rFonts w:cs="Arial"/>
          <w:color w:val="FF0000"/>
          <w:szCs w:val="22"/>
        </w:rPr>
      </w:pPr>
      <w:r w:rsidRPr="00AF608F">
        <w:rPr>
          <w:rFonts w:cs="Arial"/>
          <w:szCs w:val="22"/>
          <w:highlight w:val="yellow"/>
        </w:rPr>
        <w:t>&lt;keuze: Gemeente Zwolle, Gemeente Kampen, Provincie Overijssel&gt;</w:t>
      </w:r>
      <w:r w:rsidRPr="00AF608F">
        <w:rPr>
          <w:rFonts w:cs="Arial"/>
          <w:szCs w:val="22"/>
        </w:rPr>
        <w:t>,</w:t>
      </w:r>
      <w:r w:rsidRPr="00AF608F">
        <w:rPr>
          <w:rFonts w:cs="Arial"/>
          <w:szCs w:val="22"/>
        </w:rPr>
        <w:tab/>
      </w:r>
    </w:p>
    <w:p w:rsidR="00AF608F" w:rsidRDefault="00AF608F" w:rsidP="00AF608F">
      <w:pPr>
        <w:ind w:left="5103" w:hanging="5103"/>
        <w:rPr>
          <w:rFonts w:cs="Arial"/>
          <w:szCs w:val="22"/>
        </w:rPr>
      </w:pPr>
      <w:r w:rsidRPr="00AF608F">
        <w:rPr>
          <w:rFonts w:cs="Arial"/>
          <w:szCs w:val="22"/>
          <w:highlight w:val="yellow"/>
        </w:rPr>
        <w:t>&lt;Naam ondertekenaar Opdrachtgever&gt;</w:t>
      </w:r>
      <w:r w:rsidRPr="00AF608F">
        <w:rPr>
          <w:rFonts w:cs="Arial"/>
          <w:szCs w:val="22"/>
        </w:rPr>
        <w:tab/>
      </w:r>
    </w:p>
    <w:p w:rsidR="00B765F0" w:rsidRDefault="00B765F0" w:rsidP="00AF608F">
      <w:pPr>
        <w:ind w:left="5103" w:hanging="5103"/>
        <w:rPr>
          <w:rFonts w:cs="Arial"/>
          <w:szCs w:val="22"/>
        </w:rPr>
      </w:pPr>
    </w:p>
    <w:p w:rsidR="00B765F0" w:rsidRDefault="00B765F0" w:rsidP="00AF608F">
      <w:pPr>
        <w:ind w:left="5103" w:hanging="5103"/>
        <w:rPr>
          <w:rFonts w:cs="Arial"/>
          <w:szCs w:val="22"/>
        </w:rPr>
      </w:pPr>
    </w:p>
    <w:p w:rsidR="00AF608F" w:rsidRPr="00AF608F" w:rsidRDefault="00AF608F" w:rsidP="00AF608F">
      <w:pPr>
        <w:ind w:left="5103" w:hanging="5103"/>
        <w:rPr>
          <w:rFonts w:cs="Arial"/>
          <w:color w:val="FF0000"/>
          <w:szCs w:val="22"/>
        </w:rPr>
      </w:pPr>
      <w:r w:rsidRPr="00AF608F">
        <w:rPr>
          <w:rFonts w:cs="Arial"/>
          <w:szCs w:val="22"/>
        </w:rPr>
        <w:t>……………………………………………………………………………………………………………….</w:t>
      </w:r>
    </w:p>
    <w:p w:rsidR="001D34A0" w:rsidRPr="00AF608F" w:rsidRDefault="001D34A0" w:rsidP="00FF1AB9">
      <w:pPr>
        <w:spacing w:line="240" w:lineRule="auto"/>
        <w:rPr>
          <w:rFonts w:cs="Arial"/>
        </w:rPr>
      </w:pPr>
    </w:p>
    <w:p w:rsidR="005D6180" w:rsidRPr="00AF608F" w:rsidRDefault="005D6180" w:rsidP="00FF1AB9">
      <w:pPr>
        <w:spacing w:line="240" w:lineRule="auto"/>
        <w:rPr>
          <w:rFonts w:cs="Arial"/>
        </w:rPr>
      </w:pPr>
    </w:p>
    <w:p w:rsidR="005D6180" w:rsidRPr="00AF608F" w:rsidRDefault="005D6180" w:rsidP="00FF1AB9">
      <w:pPr>
        <w:spacing w:line="240" w:lineRule="auto"/>
        <w:rPr>
          <w:rFonts w:cs="Arial"/>
        </w:rPr>
      </w:pPr>
    </w:p>
    <w:p w:rsidR="005D6180" w:rsidRPr="00AF608F" w:rsidRDefault="005D6180" w:rsidP="00FF1AB9">
      <w:pPr>
        <w:spacing w:line="240" w:lineRule="auto"/>
        <w:rPr>
          <w:rFonts w:cs="Arial"/>
        </w:rPr>
      </w:pPr>
    </w:p>
    <w:sectPr w:rsidR="005D6180" w:rsidRPr="00AF608F" w:rsidSect="000652D2">
      <w:headerReference w:type="even" r:id="rId9"/>
      <w:headerReference w:type="default" r:id="rId10"/>
      <w:headerReference w:type="first" r:id="rId11"/>
      <w:pgSz w:w="11906" w:h="16838" w:code="9"/>
      <w:pgMar w:top="1871" w:right="1134" w:bottom="1418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C66" w:rsidRDefault="00243C66">
      <w:r>
        <w:separator/>
      </w:r>
    </w:p>
  </w:endnote>
  <w:endnote w:type="continuationSeparator" w:id="0">
    <w:p w:rsidR="00243C66" w:rsidRDefault="00243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C66" w:rsidRDefault="00243C66">
      <w:r>
        <w:separator/>
      </w:r>
    </w:p>
  </w:footnote>
  <w:footnote w:type="continuationSeparator" w:id="0">
    <w:p w:rsidR="00243C66" w:rsidRDefault="00243C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43C66" w:rsidTr="0023628B">
      <w:trPr>
        <w:cantSplit/>
        <w:trHeight w:val="397"/>
      </w:trPr>
      <w:tc>
        <w:tcPr>
          <w:tcW w:w="1418" w:type="dxa"/>
          <w:shd w:val="clear" w:color="auto" w:fill="auto"/>
        </w:tcPr>
        <w:p w:rsidR="00243C66" w:rsidRDefault="00243C66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2" name="Afbeelding 2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  <w:tr w:rsidR="00243C66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  <w:tr w:rsidR="00243C66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</w:tbl>
  <w:p w:rsidR="00243C66" w:rsidRDefault="00243C66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243C66" w:rsidTr="0023628B">
      <w:trPr>
        <w:cantSplit/>
        <w:trHeight w:val="397"/>
      </w:trPr>
      <w:tc>
        <w:tcPr>
          <w:tcW w:w="10348" w:type="dxa"/>
          <w:shd w:val="clear" w:color="auto" w:fill="auto"/>
        </w:tcPr>
        <w:p w:rsidR="00243C66" w:rsidRDefault="00243C66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5859780</wp:posOffset>
                </wp:positionH>
                <wp:positionV relativeFrom="paragraph">
                  <wp:posOffset>66675</wp:posOffset>
                </wp:positionV>
                <wp:extent cx="1617980" cy="809625"/>
                <wp:effectExtent l="0" t="0" r="1270" b="9525"/>
                <wp:wrapNone/>
                <wp:docPr id="12" name="Afbeelding 12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  <w:tr w:rsidR="00243C66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  <w:tr w:rsidR="00243C66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</w:tbl>
  <w:p w:rsidR="00243C66" w:rsidRDefault="00243C66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243C66" w:rsidTr="00B85B67">
      <w:trPr>
        <w:trHeight w:hRule="exact" w:val="454"/>
      </w:trPr>
      <w:tc>
        <w:tcPr>
          <w:tcW w:w="1144" w:type="dxa"/>
          <w:shd w:val="clear" w:color="auto" w:fill="auto"/>
        </w:tcPr>
        <w:p w:rsidR="00243C66" w:rsidRDefault="00243C66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4445</wp:posOffset>
                </wp:positionV>
                <wp:extent cx="2684145" cy="1342390"/>
                <wp:effectExtent l="0" t="0" r="1905" b="0"/>
                <wp:wrapNone/>
                <wp:docPr id="11" name="Afbeelding 11" descr="ONS+payof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ONS+payof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4145" cy="13423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435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2328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</w:tr>
    <w:tr w:rsidR="00243C66" w:rsidRPr="0023628B" w:rsidTr="00B85B67">
      <w:trPr>
        <w:trHeight w:hRule="exact" w:val="1361"/>
      </w:trPr>
      <w:tc>
        <w:tcPr>
          <w:tcW w:w="1144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243C66" w:rsidRDefault="00243C66" w:rsidP="0023628B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:rsidR="00243C66" w:rsidRDefault="00243C66" w:rsidP="00294087">
          <w:pPr>
            <w:pStyle w:val="SSCReferentieTitel"/>
            <w:rPr>
              <w:lang w:val="nl-NL"/>
            </w:rPr>
          </w:pPr>
          <w:r>
            <w:rPr>
              <w:lang w:val="nl-NL"/>
            </w:rPr>
            <w:t>ONS</w:t>
          </w:r>
        </w:p>
        <w:p w:rsidR="00243C66" w:rsidRPr="004A2836" w:rsidRDefault="00243C66" w:rsidP="00294087">
          <w:pPr>
            <w:pStyle w:val="SSCReferentieTitel"/>
            <w:rPr>
              <w:lang w:val="nl-NL"/>
            </w:rPr>
          </w:pPr>
          <w:r w:rsidRPr="004A2836">
            <w:rPr>
              <w:lang w:val="nl-NL"/>
            </w:rPr>
            <w:t xml:space="preserve">Shared </w:t>
          </w:r>
          <w:r>
            <w:rPr>
              <w:lang w:val="nl-NL"/>
            </w:rPr>
            <w:t>s</w:t>
          </w:r>
          <w:r w:rsidRPr="004A2836">
            <w:rPr>
              <w:lang w:val="nl-NL"/>
            </w:rPr>
            <w:t xml:space="preserve">ervice </w:t>
          </w:r>
          <w:r>
            <w:rPr>
              <w:lang w:val="nl-NL"/>
            </w:rPr>
            <w:t>c</w:t>
          </w:r>
          <w:r w:rsidRPr="004A2836">
            <w:rPr>
              <w:lang w:val="nl-NL"/>
            </w:rPr>
            <w:t>entrum</w:t>
          </w:r>
        </w:p>
        <w:p w:rsidR="00243C66" w:rsidRPr="004A2836" w:rsidRDefault="00243C66" w:rsidP="00294087">
          <w:pPr>
            <w:pStyle w:val="SSCReferentieTitel"/>
            <w:rPr>
              <w:lang w:val="nl-NL"/>
            </w:rPr>
          </w:pPr>
          <w:r>
            <w:t>Inkoop en Contractmanagement</w:t>
          </w:r>
        </w:p>
        <w:p w:rsidR="00243C66" w:rsidRPr="004A2836" w:rsidRDefault="00243C66" w:rsidP="0023628B">
          <w:pPr>
            <w:pStyle w:val="SSCReferentie"/>
          </w:pPr>
        </w:p>
        <w:p w:rsidR="00243C66" w:rsidRDefault="00243C66" w:rsidP="00B85B67">
          <w:pPr>
            <w:pStyle w:val="SSCReferentie"/>
          </w:pPr>
          <w:r w:rsidRPr="00D40560">
            <w:t>Mail:</w:t>
          </w:r>
          <w:r>
            <w:t xml:space="preserve"> inkoop@zwolle.nl </w:t>
          </w:r>
        </w:p>
        <w:p w:rsidR="00243C66" w:rsidRDefault="00243C66" w:rsidP="00B85B67">
          <w:pPr>
            <w:pStyle w:val="SSCReferentie"/>
          </w:pPr>
        </w:p>
        <w:p w:rsidR="00243C66" w:rsidRDefault="00243C66" w:rsidP="00B85B67">
          <w:pPr>
            <w:pStyle w:val="SSCReferentie"/>
          </w:pPr>
          <w:r>
            <w:t>Datum:16-2-2016</w:t>
          </w:r>
        </w:p>
        <w:p w:rsidR="00243C66" w:rsidRPr="00D40560" w:rsidRDefault="00243C66" w:rsidP="00B85B67">
          <w:pPr>
            <w:pStyle w:val="SSCReferentie"/>
          </w:pPr>
          <w:r>
            <w:t>Doc.nr:132</w:t>
          </w:r>
        </w:p>
      </w:tc>
    </w:tr>
    <w:tr w:rsidR="00243C66" w:rsidRPr="0023628B" w:rsidTr="00B85B67">
      <w:trPr>
        <w:trHeight w:hRule="exact" w:val="1304"/>
      </w:trPr>
      <w:tc>
        <w:tcPr>
          <w:tcW w:w="1144" w:type="dxa"/>
          <w:shd w:val="clear" w:color="auto" w:fill="auto"/>
        </w:tcPr>
        <w:p w:rsidR="00243C66" w:rsidRPr="00D40560" w:rsidRDefault="00243C66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243C66" w:rsidRPr="00D40560" w:rsidRDefault="00243C66" w:rsidP="0023628B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:rsidR="00243C66" w:rsidRPr="00D40560" w:rsidRDefault="00243C66" w:rsidP="0023628B">
          <w:pPr>
            <w:pStyle w:val="Koptekst"/>
          </w:pPr>
        </w:p>
      </w:tc>
    </w:tr>
    <w:tr w:rsidR="00243C66" w:rsidTr="00841006">
      <w:trPr>
        <w:trHeight w:hRule="exact" w:val="853"/>
      </w:trPr>
      <w:tc>
        <w:tcPr>
          <w:tcW w:w="1144" w:type="dxa"/>
          <w:shd w:val="clear" w:color="auto" w:fill="auto"/>
        </w:tcPr>
        <w:p w:rsidR="00243C66" w:rsidRPr="00D40560" w:rsidRDefault="00243C66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:rsidR="00243C66" w:rsidRDefault="00243C66" w:rsidP="008A09B5">
          <w:pPr>
            <w:pStyle w:val="TitelMemo"/>
          </w:pPr>
          <w:r>
            <w:t>Model tekst</w:t>
          </w:r>
        </w:p>
        <w:p w:rsidR="00243C66" w:rsidRDefault="00243C66" w:rsidP="008A09B5">
          <w:pPr>
            <w:pStyle w:val="TitelMemo"/>
          </w:pPr>
          <w:r>
            <w:rPr>
              <w:sz w:val="24"/>
              <w:szCs w:val="24"/>
            </w:rPr>
            <w:t>Opzegbrief</w:t>
          </w:r>
        </w:p>
        <w:p w:rsidR="00243C66" w:rsidRDefault="00243C66" w:rsidP="007825BE">
          <w:pPr>
            <w:pStyle w:val="SSCKenmerk"/>
          </w:pPr>
        </w:p>
      </w:tc>
      <w:tc>
        <w:tcPr>
          <w:tcW w:w="2328" w:type="dxa"/>
          <w:vMerge/>
          <w:shd w:val="clear" w:color="auto" w:fill="auto"/>
        </w:tcPr>
        <w:p w:rsidR="00243C66" w:rsidRDefault="00243C66" w:rsidP="007825BE">
          <w:pPr>
            <w:pStyle w:val="SSCKenmerk"/>
          </w:pPr>
        </w:p>
      </w:tc>
    </w:tr>
  </w:tbl>
  <w:p w:rsidR="00243C66" w:rsidRDefault="00243C66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E8D0332"/>
    <w:multiLevelType w:val="hybridMultilevel"/>
    <w:tmpl w:val="65FE2F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5">
    <w:nsid w:val="3C775017"/>
    <w:multiLevelType w:val="multilevel"/>
    <w:tmpl w:val="938CEFC6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00"/>
        </w:tabs>
        <w:ind w:left="19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4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2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60"/>
        </w:tabs>
        <w:ind w:left="39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20"/>
        </w:tabs>
        <w:ind w:left="4560" w:hanging="1440"/>
      </w:pPr>
      <w:rPr>
        <w:rFonts w:hint="default"/>
      </w:rPr>
    </w:lvl>
  </w:abstractNum>
  <w:abstractNum w:abstractNumId="6">
    <w:nsid w:val="47887FAC"/>
    <w:multiLevelType w:val="singleLevel"/>
    <w:tmpl w:val="F508E76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</w:abstractNum>
  <w:abstractNum w:abstractNumId="7">
    <w:nsid w:val="50E952B0"/>
    <w:multiLevelType w:val="multilevel"/>
    <w:tmpl w:val="7B5C073A"/>
    <w:lvl w:ilvl="0">
      <w:start w:val="1"/>
      <w:numFmt w:val="bullet"/>
      <w:lvlText w:val=""/>
      <w:lvlJc w:val="left"/>
      <w:pPr>
        <w:tabs>
          <w:tab w:val="num" w:pos="425"/>
        </w:tabs>
        <w:ind w:left="283" w:hanging="283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646"/>
        </w:tabs>
        <w:ind w:left="567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"/>
      <w:lvlJc w:val="left"/>
      <w:pPr>
        <w:tabs>
          <w:tab w:val="num" w:pos="924"/>
        </w:tabs>
        <w:ind w:left="850" w:hanging="283"/>
      </w:pPr>
      <w:rPr>
        <w:rFonts w:ascii="Wingdings 3" w:hAnsi="Wingdings 3" w:hint="default"/>
        <w:color w:val="auto"/>
        <w:sz w:val="16"/>
      </w:rPr>
    </w:lvl>
    <w:lvl w:ilvl="3">
      <w:start w:val="1"/>
      <w:numFmt w:val="bullet"/>
      <w:lvlText w:val=""/>
      <w:lvlJc w:val="left"/>
      <w:pPr>
        <w:tabs>
          <w:tab w:val="num" w:pos="1213"/>
        </w:tabs>
        <w:ind w:left="1134" w:hanging="284"/>
      </w:pPr>
      <w:rPr>
        <w:rFonts w:ascii="Symbol" w:hAnsi="Symbol" w:hint="default"/>
        <w:sz w:val="20"/>
      </w:rPr>
    </w:lvl>
    <w:lvl w:ilvl="4">
      <w:start w:val="1"/>
      <w:numFmt w:val="bullet"/>
      <w:lvlText w:val=""/>
      <w:lvlJc w:val="left"/>
      <w:pPr>
        <w:tabs>
          <w:tab w:val="num" w:pos="1491"/>
        </w:tabs>
        <w:ind w:left="1417" w:hanging="283"/>
      </w:pPr>
      <w:rPr>
        <w:rFonts w:ascii="Wingdings 3" w:hAnsi="Wingdings 3" w:hint="default"/>
        <w:color w:val="auto"/>
        <w:sz w:val="16"/>
      </w:rPr>
    </w:lvl>
    <w:lvl w:ilvl="5">
      <w:start w:val="1"/>
      <w:numFmt w:val="bullet"/>
      <w:lvlText w:val=""/>
      <w:lvlJc w:val="left"/>
      <w:pPr>
        <w:tabs>
          <w:tab w:val="num" w:pos="1780"/>
        </w:tabs>
        <w:ind w:left="1701" w:hanging="284"/>
      </w:pPr>
      <w:rPr>
        <w:rFonts w:ascii="Wingdings 3" w:hAnsi="Wingdings 3" w:hint="default"/>
        <w:color w:val="auto"/>
        <w:sz w:val="16"/>
      </w:rPr>
    </w:lvl>
    <w:lvl w:ilvl="6">
      <w:start w:val="1"/>
      <w:numFmt w:val="bullet"/>
      <w:lvlText w:val=""/>
      <w:lvlJc w:val="left"/>
      <w:pPr>
        <w:tabs>
          <w:tab w:val="num" w:pos="2058"/>
        </w:tabs>
        <w:ind w:left="1984" w:hanging="283"/>
      </w:pPr>
      <w:rPr>
        <w:rFonts w:ascii="Wingdings 3" w:hAnsi="Wingdings 3" w:hint="default"/>
        <w:color w:val="auto"/>
        <w:sz w:val="16"/>
      </w:rPr>
    </w:lvl>
    <w:lvl w:ilvl="7">
      <w:start w:val="1"/>
      <w:numFmt w:val="bullet"/>
      <w:lvlText w:val=""/>
      <w:lvlJc w:val="left"/>
      <w:pPr>
        <w:tabs>
          <w:tab w:val="num" w:pos="2347"/>
        </w:tabs>
        <w:ind w:left="2268" w:hanging="284"/>
      </w:pPr>
      <w:rPr>
        <w:rFonts w:ascii="Wingdings 3" w:hAnsi="Wingdings 3" w:hint="default"/>
        <w:color w:val="auto"/>
        <w:sz w:val="16"/>
      </w:rPr>
    </w:lvl>
    <w:lvl w:ilvl="8">
      <w:start w:val="1"/>
      <w:numFmt w:val="bullet"/>
      <w:lvlText w:val=""/>
      <w:lvlJc w:val="left"/>
      <w:pPr>
        <w:tabs>
          <w:tab w:val="num" w:pos="2625"/>
        </w:tabs>
        <w:ind w:left="2551" w:hanging="283"/>
      </w:pPr>
      <w:rPr>
        <w:rFonts w:ascii="Wingdings 3" w:hAnsi="Wingdings 3" w:hint="default"/>
        <w:color w:val="auto"/>
        <w:sz w:val="16"/>
      </w:rPr>
    </w:lvl>
  </w:abstractNum>
  <w:abstractNum w:abstractNumId="8">
    <w:nsid w:val="64747778"/>
    <w:multiLevelType w:val="singleLevel"/>
    <w:tmpl w:val="F508E76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08F"/>
    <w:rsid w:val="00045278"/>
    <w:rsid w:val="000652D2"/>
    <w:rsid w:val="000700FE"/>
    <w:rsid w:val="00081E8B"/>
    <w:rsid w:val="00087F8F"/>
    <w:rsid w:val="000B0647"/>
    <w:rsid w:val="000D7F29"/>
    <w:rsid w:val="000F2D4E"/>
    <w:rsid w:val="000F5E05"/>
    <w:rsid w:val="000F5F8B"/>
    <w:rsid w:val="00153860"/>
    <w:rsid w:val="00155D2D"/>
    <w:rsid w:val="001A1C14"/>
    <w:rsid w:val="001D34A0"/>
    <w:rsid w:val="001E2B72"/>
    <w:rsid w:val="001E2D3E"/>
    <w:rsid w:val="00202953"/>
    <w:rsid w:val="0023628B"/>
    <w:rsid w:val="00243C66"/>
    <w:rsid w:val="00254F01"/>
    <w:rsid w:val="00270385"/>
    <w:rsid w:val="002936E3"/>
    <w:rsid w:val="00294087"/>
    <w:rsid w:val="002960F9"/>
    <w:rsid w:val="002A65B4"/>
    <w:rsid w:val="002E0806"/>
    <w:rsid w:val="003018AB"/>
    <w:rsid w:val="003369A3"/>
    <w:rsid w:val="00352E6E"/>
    <w:rsid w:val="003A4A36"/>
    <w:rsid w:val="003E0A90"/>
    <w:rsid w:val="00401A96"/>
    <w:rsid w:val="00413744"/>
    <w:rsid w:val="00444721"/>
    <w:rsid w:val="0049169D"/>
    <w:rsid w:val="004A2836"/>
    <w:rsid w:val="004F2305"/>
    <w:rsid w:val="00547595"/>
    <w:rsid w:val="005576FD"/>
    <w:rsid w:val="00563CEB"/>
    <w:rsid w:val="00567F9E"/>
    <w:rsid w:val="005769AD"/>
    <w:rsid w:val="00597891"/>
    <w:rsid w:val="005A1116"/>
    <w:rsid w:val="005A3F43"/>
    <w:rsid w:val="005B1943"/>
    <w:rsid w:val="005D04E3"/>
    <w:rsid w:val="005D4605"/>
    <w:rsid w:val="005D6180"/>
    <w:rsid w:val="006019E7"/>
    <w:rsid w:val="006114DD"/>
    <w:rsid w:val="00612F23"/>
    <w:rsid w:val="006270D4"/>
    <w:rsid w:val="00644793"/>
    <w:rsid w:val="00657D34"/>
    <w:rsid w:val="00663D80"/>
    <w:rsid w:val="00704A41"/>
    <w:rsid w:val="007825BE"/>
    <w:rsid w:val="007839C9"/>
    <w:rsid w:val="007853B4"/>
    <w:rsid w:val="00815F61"/>
    <w:rsid w:val="008320BC"/>
    <w:rsid w:val="00841006"/>
    <w:rsid w:val="00844BEB"/>
    <w:rsid w:val="00851215"/>
    <w:rsid w:val="008A09B5"/>
    <w:rsid w:val="008D4C91"/>
    <w:rsid w:val="00905574"/>
    <w:rsid w:val="00907863"/>
    <w:rsid w:val="00911E57"/>
    <w:rsid w:val="009246DA"/>
    <w:rsid w:val="009742A8"/>
    <w:rsid w:val="009A0D2B"/>
    <w:rsid w:val="009B5BA2"/>
    <w:rsid w:val="009C5116"/>
    <w:rsid w:val="009F1BCA"/>
    <w:rsid w:val="00A15FFA"/>
    <w:rsid w:val="00A20FF7"/>
    <w:rsid w:val="00A254C8"/>
    <w:rsid w:val="00A55EEA"/>
    <w:rsid w:val="00A77031"/>
    <w:rsid w:val="00AA38FE"/>
    <w:rsid w:val="00AF1471"/>
    <w:rsid w:val="00AF48F9"/>
    <w:rsid w:val="00AF608F"/>
    <w:rsid w:val="00B13A1B"/>
    <w:rsid w:val="00B47772"/>
    <w:rsid w:val="00B731E4"/>
    <w:rsid w:val="00B765F0"/>
    <w:rsid w:val="00B85B67"/>
    <w:rsid w:val="00B8655F"/>
    <w:rsid w:val="00BA51C5"/>
    <w:rsid w:val="00BD7E49"/>
    <w:rsid w:val="00BF0858"/>
    <w:rsid w:val="00C03439"/>
    <w:rsid w:val="00C10DA1"/>
    <w:rsid w:val="00C42533"/>
    <w:rsid w:val="00C612F9"/>
    <w:rsid w:val="00CC406D"/>
    <w:rsid w:val="00D17E42"/>
    <w:rsid w:val="00D40560"/>
    <w:rsid w:val="00D4268A"/>
    <w:rsid w:val="00D93C43"/>
    <w:rsid w:val="00DA7EF0"/>
    <w:rsid w:val="00DC210E"/>
    <w:rsid w:val="00DC7A91"/>
    <w:rsid w:val="00E17A78"/>
    <w:rsid w:val="00EC3AD8"/>
    <w:rsid w:val="00ED6943"/>
    <w:rsid w:val="00F10F4C"/>
    <w:rsid w:val="00F349BD"/>
    <w:rsid w:val="00F46E1D"/>
    <w:rsid w:val="00F70DCF"/>
    <w:rsid w:val="00F92976"/>
    <w:rsid w:val="00F97258"/>
    <w:rsid w:val="00FA5214"/>
    <w:rsid w:val="00FC7A75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/>
    <w:lsdException w:name="Subtitle" w:uiPriority="11"/>
    <w:lsdException w:name="Strong" w:uiPriority="22"/>
    <w:lsdException w:name="Emphasis" w:uiPriority="20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10F4C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AA38FE"/>
    <w:pPr>
      <w:keepNext/>
      <w:numPr>
        <w:numId w:val="5"/>
      </w:numPr>
      <w:spacing w:before="280"/>
      <w:outlineLvl w:val="0"/>
    </w:pPr>
    <w:rPr>
      <w:b/>
      <w:sz w:val="28"/>
    </w:rPr>
  </w:style>
  <w:style w:type="paragraph" w:styleId="Kop2">
    <w:name w:val="heading 2"/>
    <w:basedOn w:val="Kop1"/>
    <w:next w:val="Standaard"/>
    <w:link w:val="Kop2Char"/>
    <w:qFormat/>
    <w:rsid w:val="00AA38FE"/>
    <w:pPr>
      <w:numPr>
        <w:ilvl w:val="1"/>
      </w:numPr>
      <w:outlineLvl w:val="1"/>
    </w:pPr>
    <w:rPr>
      <w:sz w:val="24"/>
    </w:rPr>
  </w:style>
  <w:style w:type="paragraph" w:styleId="Kop3">
    <w:name w:val="heading 3"/>
    <w:basedOn w:val="Kop2"/>
    <w:next w:val="Standaard"/>
    <w:link w:val="Kop3Char"/>
    <w:qFormat/>
    <w:rsid w:val="00AA38FE"/>
    <w:pPr>
      <w:numPr>
        <w:ilvl w:val="2"/>
      </w:numPr>
      <w:outlineLvl w:val="2"/>
    </w:pPr>
    <w:rPr>
      <w:sz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F10F4C"/>
    <w:rPr>
      <w:sz w:val="16"/>
    </w:rPr>
  </w:style>
  <w:style w:type="paragraph" w:customStyle="1" w:styleId="SSCKenmerk">
    <w:name w:val="SSC Kenmerk"/>
    <w:basedOn w:val="Standaard"/>
    <w:qFormat/>
    <w:rsid w:val="00A254C8"/>
    <w:rPr>
      <w:sz w:val="18"/>
    </w:rPr>
  </w:style>
  <w:style w:type="paragraph" w:customStyle="1" w:styleId="SSCReferentieTitel">
    <w:name w:val="SSC Referentie Titel"/>
    <w:basedOn w:val="SSCReferentie"/>
    <w:qFormat/>
    <w:rsid w:val="00F10F4C"/>
    <w:rPr>
      <w:b/>
      <w:color w:val="005F94"/>
      <w:lang w:val="en-US"/>
    </w:rPr>
  </w:style>
  <w:style w:type="character" w:customStyle="1" w:styleId="Kop1Char">
    <w:name w:val="Kop 1 Char"/>
    <w:link w:val="Kop1"/>
    <w:rsid w:val="00C612F9"/>
    <w:rPr>
      <w:rFonts w:ascii="Arial" w:eastAsia="Times New Roman" w:hAnsi="Arial" w:cs="Times New Roman"/>
      <w:b/>
      <w:sz w:val="28"/>
    </w:rPr>
  </w:style>
  <w:style w:type="character" w:customStyle="1" w:styleId="Kop2Char">
    <w:name w:val="Kop 2 Char"/>
    <w:link w:val="Kop2"/>
    <w:rsid w:val="00C612F9"/>
    <w:rPr>
      <w:rFonts w:ascii="Arial" w:eastAsia="Times New Roman" w:hAnsi="Arial" w:cs="Times New Roman"/>
      <w:b/>
      <w:sz w:val="24"/>
    </w:rPr>
  </w:style>
  <w:style w:type="character" w:customStyle="1" w:styleId="Kop3Char">
    <w:name w:val="Kop 3 Char"/>
    <w:link w:val="Kop3"/>
    <w:rsid w:val="00C612F9"/>
    <w:rPr>
      <w:rFonts w:ascii="Arial" w:eastAsia="Times New Roman" w:hAnsi="Arial" w:cs="Times New Roman"/>
      <w:b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character" w:styleId="Hyperlink">
    <w:name w:val="Hyperlink"/>
    <w:basedOn w:val="Standaardalinea-lettertype"/>
    <w:rsid w:val="002A65B4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rsid w:val="00AF608F"/>
    <w:pPr>
      <w:spacing w:line="240" w:lineRule="auto"/>
    </w:pPr>
    <w:rPr>
      <w:rFonts w:ascii="Univers" w:hAnsi="Univers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F608F"/>
    <w:rPr>
      <w:rFonts w:ascii="Univers" w:hAnsi="Univers"/>
      <w:sz w:val="22"/>
    </w:rPr>
  </w:style>
  <w:style w:type="paragraph" w:styleId="Lijstalinea">
    <w:name w:val="List Paragraph"/>
    <w:basedOn w:val="Standaard"/>
    <w:uiPriority w:val="34"/>
    <w:rsid w:val="00202953"/>
    <w:pPr>
      <w:ind w:left="720"/>
      <w:contextualSpacing/>
    </w:pPr>
  </w:style>
  <w:style w:type="paragraph" w:customStyle="1" w:styleId="Default">
    <w:name w:val="Default"/>
    <w:rsid w:val="00BD7E4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Geenafstand">
    <w:name w:val="No Spacing"/>
    <w:uiPriority w:val="1"/>
    <w:qFormat/>
    <w:rsid w:val="00B765F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/>
    <w:lsdException w:name="Subtitle" w:uiPriority="11"/>
    <w:lsdException w:name="Strong" w:uiPriority="22"/>
    <w:lsdException w:name="Emphasis" w:uiPriority="20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10F4C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AA38FE"/>
    <w:pPr>
      <w:keepNext/>
      <w:numPr>
        <w:numId w:val="5"/>
      </w:numPr>
      <w:spacing w:before="280"/>
      <w:outlineLvl w:val="0"/>
    </w:pPr>
    <w:rPr>
      <w:b/>
      <w:sz w:val="28"/>
    </w:rPr>
  </w:style>
  <w:style w:type="paragraph" w:styleId="Kop2">
    <w:name w:val="heading 2"/>
    <w:basedOn w:val="Kop1"/>
    <w:next w:val="Standaard"/>
    <w:link w:val="Kop2Char"/>
    <w:qFormat/>
    <w:rsid w:val="00AA38FE"/>
    <w:pPr>
      <w:numPr>
        <w:ilvl w:val="1"/>
      </w:numPr>
      <w:outlineLvl w:val="1"/>
    </w:pPr>
    <w:rPr>
      <w:sz w:val="24"/>
    </w:rPr>
  </w:style>
  <w:style w:type="paragraph" w:styleId="Kop3">
    <w:name w:val="heading 3"/>
    <w:basedOn w:val="Kop2"/>
    <w:next w:val="Standaard"/>
    <w:link w:val="Kop3Char"/>
    <w:qFormat/>
    <w:rsid w:val="00AA38FE"/>
    <w:pPr>
      <w:numPr>
        <w:ilvl w:val="2"/>
      </w:numPr>
      <w:outlineLvl w:val="2"/>
    </w:pPr>
    <w:rPr>
      <w:sz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F10F4C"/>
    <w:rPr>
      <w:sz w:val="16"/>
    </w:rPr>
  </w:style>
  <w:style w:type="paragraph" w:customStyle="1" w:styleId="SSCKenmerk">
    <w:name w:val="SSC Kenmerk"/>
    <w:basedOn w:val="Standaard"/>
    <w:qFormat/>
    <w:rsid w:val="00A254C8"/>
    <w:rPr>
      <w:sz w:val="18"/>
    </w:rPr>
  </w:style>
  <w:style w:type="paragraph" w:customStyle="1" w:styleId="SSCReferentieTitel">
    <w:name w:val="SSC Referentie Titel"/>
    <w:basedOn w:val="SSCReferentie"/>
    <w:qFormat/>
    <w:rsid w:val="00F10F4C"/>
    <w:rPr>
      <w:b/>
      <w:color w:val="005F94"/>
      <w:lang w:val="en-US"/>
    </w:rPr>
  </w:style>
  <w:style w:type="character" w:customStyle="1" w:styleId="Kop1Char">
    <w:name w:val="Kop 1 Char"/>
    <w:link w:val="Kop1"/>
    <w:rsid w:val="00C612F9"/>
    <w:rPr>
      <w:rFonts w:ascii="Arial" w:eastAsia="Times New Roman" w:hAnsi="Arial" w:cs="Times New Roman"/>
      <w:b/>
      <w:sz w:val="28"/>
    </w:rPr>
  </w:style>
  <w:style w:type="character" w:customStyle="1" w:styleId="Kop2Char">
    <w:name w:val="Kop 2 Char"/>
    <w:link w:val="Kop2"/>
    <w:rsid w:val="00C612F9"/>
    <w:rPr>
      <w:rFonts w:ascii="Arial" w:eastAsia="Times New Roman" w:hAnsi="Arial" w:cs="Times New Roman"/>
      <w:b/>
      <w:sz w:val="24"/>
    </w:rPr>
  </w:style>
  <w:style w:type="character" w:customStyle="1" w:styleId="Kop3Char">
    <w:name w:val="Kop 3 Char"/>
    <w:link w:val="Kop3"/>
    <w:rsid w:val="00C612F9"/>
    <w:rPr>
      <w:rFonts w:ascii="Arial" w:eastAsia="Times New Roman" w:hAnsi="Arial" w:cs="Times New Roman"/>
      <w:b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character" w:styleId="Hyperlink">
    <w:name w:val="Hyperlink"/>
    <w:basedOn w:val="Standaardalinea-lettertype"/>
    <w:rsid w:val="002A65B4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rsid w:val="00AF608F"/>
    <w:pPr>
      <w:spacing w:line="240" w:lineRule="auto"/>
    </w:pPr>
    <w:rPr>
      <w:rFonts w:ascii="Univers" w:hAnsi="Univers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AF608F"/>
    <w:rPr>
      <w:rFonts w:ascii="Univers" w:hAnsi="Univers"/>
      <w:sz w:val="22"/>
    </w:rPr>
  </w:style>
  <w:style w:type="paragraph" w:styleId="Lijstalinea">
    <w:name w:val="List Paragraph"/>
    <w:basedOn w:val="Standaard"/>
    <w:uiPriority w:val="34"/>
    <w:rsid w:val="00202953"/>
    <w:pPr>
      <w:ind w:left="720"/>
      <w:contextualSpacing/>
    </w:pPr>
  </w:style>
  <w:style w:type="paragraph" w:customStyle="1" w:styleId="Default">
    <w:name w:val="Default"/>
    <w:rsid w:val="00BD7E4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Geenafstand">
    <w:name w:val="No Spacing"/>
    <w:uiPriority w:val="1"/>
    <w:qFormat/>
    <w:rsid w:val="00B765F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ctmanagement@zwolle.n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C08EAAEC.dotm</Template>
  <TotalTime>15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Margreet Otten</dc:creator>
  <cp:lastModifiedBy>Schuinder, Hanna</cp:lastModifiedBy>
  <cp:revision>4</cp:revision>
  <cp:lastPrinted>1900-12-31T23:00:00Z</cp:lastPrinted>
  <dcterms:created xsi:type="dcterms:W3CDTF">2017-08-08T11:29:00Z</dcterms:created>
  <dcterms:modified xsi:type="dcterms:W3CDTF">2017-12-19T08:38:00Z</dcterms:modified>
</cp:coreProperties>
</file>