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7F3870" w14:textId="55D86127" w:rsidR="004B50C7" w:rsidRPr="00366579" w:rsidRDefault="00366579" w:rsidP="004B50C7">
      <w:pPr>
        <w:spacing w:line="240" w:lineRule="auto"/>
        <w:rPr>
          <w:bCs/>
          <w:color w:val="005F94"/>
          <w:sz w:val="24"/>
          <w:szCs w:val="24"/>
          <w:lang w:val="nl"/>
        </w:rPr>
      </w:pPr>
      <w:r w:rsidRPr="00366579">
        <w:rPr>
          <w:bCs/>
          <w:color w:val="005F94"/>
          <w:sz w:val="24"/>
          <w:szCs w:val="24"/>
          <w:lang w:val="nl"/>
        </w:rPr>
        <w:t>Modeldocument</w:t>
      </w:r>
    </w:p>
    <w:p w14:paraId="55941CBF" w14:textId="1A445313" w:rsidR="004B50C7" w:rsidRDefault="004B50C7" w:rsidP="004B50C7">
      <w:pPr>
        <w:pBdr>
          <w:bottom w:val="single" w:sz="6" w:space="1" w:color="auto"/>
        </w:pBdr>
        <w:spacing w:line="240" w:lineRule="auto"/>
      </w:pPr>
      <w:r>
        <w:rPr>
          <w:b/>
          <w:color w:val="005F94"/>
          <w:sz w:val="24"/>
          <w:szCs w:val="24"/>
          <w:lang w:val="nl"/>
        </w:rPr>
        <w:t xml:space="preserve">Mededeling </w:t>
      </w:r>
      <w:r w:rsidR="00270C11">
        <w:rPr>
          <w:b/>
          <w:color w:val="005F94"/>
          <w:sz w:val="24"/>
          <w:szCs w:val="24"/>
          <w:lang w:val="nl"/>
        </w:rPr>
        <w:t>a</w:t>
      </w:r>
      <w:r w:rsidR="00C2019C">
        <w:rPr>
          <w:b/>
          <w:color w:val="005F94"/>
          <w:sz w:val="24"/>
          <w:szCs w:val="24"/>
          <w:lang w:val="nl"/>
        </w:rPr>
        <w:t>fwijz</w:t>
      </w:r>
      <w:r>
        <w:rPr>
          <w:b/>
          <w:color w:val="005F94"/>
          <w:sz w:val="24"/>
          <w:szCs w:val="24"/>
          <w:lang w:val="nl"/>
        </w:rPr>
        <w:t>ingsbeslissing</w:t>
      </w:r>
      <w:r w:rsidR="00F44807">
        <w:rPr>
          <w:b/>
          <w:color w:val="005F94"/>
          <w:sz w:val="24"/>
          <w:szCs w:val="24"/>
          <w:lang w:val="nl"/>
        </w:rPr>
        <w:t xml:space="preserve"> </w:t>
      </w:r>
      <w:r w:rsidR="00270C11">
        <w:rPr>
          <w:b/>
          <w:color w:val="005F94"/>
          <w:sz w:val="24"/>
          <w:szCs w:val="24"/>
          <w:lang w:val="nl"/>
        </w:rPr>
        <w:t>aan de verlieze</w:t>
      </w:r>
      <w:r w:rsidR="009735F2">
        <w:rPr>
          <w:b/>
          <w:color w:val="005F94"/>
          <w:sz w:val="24"/>
          <w:szCs w:val="24"/>
          <w:lang w:val="nl"/>
        </w:rPr>
        <w:t xml:space="preserve">nde </w:t>
      </w:r>
      <w:r w:rsidR="00F44807">
        <w:rPr>
          <w:b/>
          <w:color w:val="005F94"/>
          <w:sz w:val="24"/>
          <w:szCs w:val="24"/>
          <w:lang w:val="nl"/>
        </w:rPr>
        <w:t>inschrijvingen EA/NA</w:t>
      </w:r>
      <w:r w:rsidR="00D576B8">
        <w:rPr>
          <w:b/>
          <w:color w:val="005F94"/>
          <w:sz w:val="24"/>
          <w:szCs w:val="24"/>
          <w:lang w:val="nl"/>
        </w:rPr>
        <w:t>/</w:t>
      </w:r>
      <w:r w:rsidRPr="00006C53">
        <w:rPr>
          <w:b/>
          <w:color w:val="005F94"/>
          <w:sz w:val="24"/>
          <w:szCs w:val="24"/>
          <w:lang w:val="nl"/>
        </w:rPr>
        <w:t>MvO</w:t>
      </w:r>
    </w:p>
    <w:p w14:paraId="06EA3FC2" w14:textId="77777777" w:rsidR="00366579" w:rsidRDefault="00366579" w:rsidP="004B50C7">
      <w:pPr>
        <w:spacing w:line="240" w:lineRule="auto"/>
      </w:pPr>
    </w:p>
    <w:p w14:paraId="6BF2E6CC" w14:textId="77777777" w:rsidR="00C2019C" w:rsidRDefault="00C2019C" w:rsidP="00C2019C">
      <w:pPr>
        <w:spacing w:line="240" w:lineRule="auto"/>
      </w:pPr>
    </w:p>
    <w:p w14:paraId="54A7EF04" w14:textId="2CC1C001" w:rsidR="00B93BC0" w:rsidRDefault="00F44807" w:rsidP="00F44807">
      <w:pPr>
        <w:rPr>
          <w:highlight w:val="yellow"/>
        </w:rPr>
      </w:pPr>
      <w:r w:rsidRPr="00BE4215">
        <w:t>Op</w:t>
      </w:r>
      <w:r w:rsidRPr="0030493A">
        <w:rPr>
          <w:color w:val="548DD4" w:themeColor="text2" w:themeTint="99"/>
        </w:rPr>
        <w:t xml:space="preserve"> </w:t>
      </w:r>
      <w:sdt>
        <w:sdtPr>
          <w:rPr>
            <w:color w:val="548DD4" w:themeColor="text2" w:themeTint="99"/>
          </w:rPr>
          <w:id w:val="1799496741"/>
          <w:placeholder>
            <w:docPart w:val="175C2AB0149E46C09BB9B2A0024B1187"/>
          </w:placeholder>
          <w15:color w:val="3366FF"/>
          <w:date>
            <w:dateFormat w:val="d-M-yyyy"/>
            <w:lid w:val="nl-NL"/>
            <w:storeMappedDataAs w:val="dateTime"/>
            <w:calendar w:val="gregorian"/>
          </w:date>
        </w:sdtPr>
        <w:sdtContent>
          <w:r w:rsidR="0030493A" w:rsidRPr="0030493A">
            <w:rPr>
              <w:color w:val="548DD4" w:themeColor="text2" w:themeTint="99"/>
            </w:rPr>
            <w:t>Klik om een datum toe te voegen</w:t>
          </w:r>
        </w:sdtContent>
      </w:sdt>
      <w:r>
        <w:t xml:space="preserve"> heeft u een</w:t>
      </w:r>
      <w:r w:rsidRPr="00BE4215">
        <w:t xml:space="preserve"> inschrijving op </w:t>
      </w:r>
      <w:r w:rsidRPr="00F62FB2">
        <w:rPr>
          <w:szCs w:val="22"/>
        </w:rPr>
        <w:t xml:space="preserve">de </w:t>
      </w:r>
      <w:sdt>
        <w:sdtPr>
          <w:rPr>
            <w:bCs/>
            <w:color w:val="005F94"/>
            <w:szCs w:val="22"/>
            <w:lang w:val="nl"/>
          </w:rPr>
          <w:alias w:val="Type aanbesteding"/>
          <w:tag w:val="Type aanbesteding"/>
          <w:id w:val="1797331918"/>
          <w:placeholder>
            <w:docPart w:val="1287033EE7CD4D7F9A25BCD5BA1F5195"/>
          </w:placeholder>
          <w15:color w:val="000000"/>
          <w:dropDownList>
            <w:listItem w:displayText="Europese aanbesteding" w:value="Europese aanbesteding"/>
            <w:listItem w:displayText="Nationale aanbesteding" w:value="Nationale aanbesteding"/>
            <w:listItem w:displayText="Meervoudig onderhandse aanbesteding" w:value="Meervoudig onderhandse aanbesteding"/>
            <w:listItem w:displayText="Maak een keuze" w:value="Maak een keuze"/>
          </w:dropDownList>
        </w:sdtPr>
        <w:sdtContent>
          <w:r w:rsidR="00C76794">
            <w:rPr>
              <w:bCs/>
              <w:color w:val="005F94"/>
              <w:szCs w:val="22"/>
              <w:lang w:val="nl"/>
            </w:rPr>
            <w:t>Maak een keuze</w:t>
          </w:r>
        </w:sdtContent>
      </w:sdt>
      <w:r w:rsidR="00B93BC0" w:rsidRPr="00366579">
        <w:rPr>
          <w:highlight w:val="yellow"/>
        </w:rPr>
        <w:t xml:space="preserve"> </w:t>
      </w:r>
    </w:p>
    <w:p w14:paraId="7F8A021C" w14:textId="7F3CFFAA" w:rsidR="00366579" w:rsidRDefault="00072036" w:rsidP="00F44807">
      <w:r w:rsidRPr="00072036">
        <w:t>van</w:t>
      </w:r>
      <w:r>
        <w:rPr>
          <w:highlight w:val="yellow"/>
        </w:rPr>
        <w:t xml:space="preserve"> </w:t>
      </w:r>
      <w:r w:rsidR="00600CAD">
        <w:rPr>
          <w:highlight w:val="yellow"/>
        </w:rPr>
        <w:t>[</w:t>
      </w:r>
      <w:r w:rsidR="00F44807" w:rsidRPr="00366579">
        <w:rPr>
          <w:highlight w:val="yellow"/>
        </w:rPr>
        <w:t>naam project</w:t>
      </w:r>
      <w:r w:rsidR="00600CAD">
        <w:rPr>
          <w:highlight w:val="yellow"/>
        </w:rPr>
        <w:t>]</w:t>
      </w:r>
      <w:r w:rsidR="00FD04BF" w:rsidRPr="00366579">
        <w:rPr>
          <w:highlight w:val="yellow"/>
        </w:rPr>
        <w:t xml:space="preserve"> [</w:t>
      </w:r>
      <w:r w:rsidR="00F668BA">
        <w:rPr>
          <w:highlight w:val="yellow"/>
        </w:rPr>
        <w:t>tender</w:t>
      </w:r>
      <w:r w:rsidR="00C76794" w:rsidRPr="00E22226">
        <w:rPr>
          <w:highlight w:val="yellow"/>
        </w:rPr>
        <w:t xml:space="preserve">nummer en/of </w:t>
      </w:r>
      <w:r w:rsidR="006A23E0">
        <w:rPr>
          <w:highlight w:val="yellow"/>
        </w:rPr>
        <w:t>(</w:t>
      </w:r>
      <w:r w:rsidR="00C76794" w:rsidRPr="00E22226">
        <w:rPr>
          <w:highlight w:val="yellow"/>
        </w:rPr>
        <w:t>Ons</w:t>
      </w:r>
      <w:r w:rsidR="006A23E0">
        <w:rPr>
          <w:highlight w:val="yellow"/>
        </w:rPr>
        <w:t>)</w:t>
      </w:r>
      <w:r w:rsidR="00C47829">
        <w:rPr>
          <w:highlight w:val="yellow"/>
        </w:rPr>
        <w:t xml:space="preserve"> </w:t>
      </w:r>
      <w:r w:rsidR="00C76794" w:rsidRPr="00E22226">
        <w:rPr>
          <w:highlight w:val="yellow"/>
        </w:rPr>
        <w:t xml:space="preserve">referentie-nummer </w:t>
      </w:r>
      <w:r w:rsidR="00EA7CF4">
        <w:rPr>
          <w:highlight w:val="yellow"/>
        </w:rPr>
        <w:t xml:space="preserve">en/of </w:t>
      </w:r>
      <w:r w:rsidR="00C76794" w:rsidRPr="00E22226">
        <w:rPr>
          <w:highlight w:val="yellow"/>
        </w:rPr>
        <w:t>zaaknummer</w:t>
      </w:r>
      <w:r w:rsidR="00C76794">
        <w:t>]</w:t>
      </w:r>
      <w:r w:rsidR="009B0ECA">
        <w:t xml:space="preserve"> i</w:t>
      </w:r>
      <w:r w:rsidR="00F44807">
        <w:t>ngediend</w:t>
      </w:r>
      <w:r w:rsidR="00A275E6">
        <w:t>.</w:t>
      </w:r>
    </w:p>
    <w:p w14:paraId="0353E859" w14:textId="77777777" w:rsidR="00366579" w:rsidRDefault="00366579" w:rsidP="00F44807"/>
    <w:p w14:paraId="1DA4C8F6" w14:textId="6C7FF12B" w:rsidR="00F44807" w:rsidRDefault="00F44807" w:rsidP="00F44807">
      <w:r w:rsidRPr="00BE4215">
        <w:t>In deze brief leest u hier meer over.</w:t>
      </w:r>
    </w:p>
    <w:p w14:paraId="0BA7D6AC" w14:textId="77777777" w:rsidR="0093341A" w:rsidRDefault="0093341A" w:rsidP="00F44807">
      <w:pPr>
        <w:rPr>
          <w:b/>
        </w:rPr>
      </w:pPr>
    </w:p>
    <w:p w14:paraId="55BE5996" w14:textId="121A07BF" w:rsidR="00F44807" w:rsidRPr="00BE4215" w:rsidRDefault="00F44807" w:rsidP="00F44807">
      <w:pPr>
        <w:rPr>
          <w:b/>
        </w:rPr>
      </w:pPr>
      <w:r w:rsidRPr="00BE4215">
        <w:rPr>
          <w:b/>
        </w:rPr>
        <w:t xml:space="preserve">Wij zijn van plan </w:t>
      </w:r>
      <w:r>
        <w:rPr>
          <w:b/>
        </w:rPr>
        <w:t xml:space="preserve">de opdracht </w:t>
      </w:r>
      <w:r w:rsidRPr="00BE4215">
        <w:rPr>
          <w:b/>
        </w:rPr>
        <w:t xml:space="preserve">te </w:t>
      </w:r>
      <w:r>
        <w:rPr>
          <w:b/>
        </w:rPr>
        <w:t>gunnen</w:t>
      </w:r>
      <w:r w:rsidRPr="00BE4215">
        <w:rPr>
          <w:b/>
        </w:rPr>
        <w:t xml:space="preserve"> </w:t>
      </w:r>
      <w:r>
        <w:rPr>
          <w:b/>
        </w:rPr>
        <w:t>aan [</w:t>
      </w:r>
      <w:r w:rsidRPr="00366579">
        <w:rPr>
          <w:b/>
          <w:highlight w:val="yellow"/>
        </w:rPr>
        <w:t>naam winnaar</w:t>
      </w:r>
      <w:r>
        <w:rPr>
          <w:b/>
        </w:rPr>
        <w:t>] te [</w:t>
      </w:r>
      <w:r w:rsidRPr="00366579">
        <w:rPr>
          <w:b/>
          <w:highlight w:val="yellow"/>
        </w:rPr>
        <w:t>plaats</w:t>
      </w:r>
      <w:r>
        <w:rPr>
          <w:b/>
        </w:rPr>
        <w:t>]</w:t>
      </w:r>
    </w:p>
    <w:p w14:paraId="027FAFA1" w14:textId="77777777" w:rsidR="00F44807" w:rsidRDefault="00F44807" w:rsidP="00F44807">
      <w:r>
        <w:t xml:space="preserve">De afgelopen periode zijn de inschrijvingen zorgvuldig bestudeerd en beoordeeld volgens de beschreven beoordelingsmethodiek. </w:t>
      </w:r>
    </w:p>
    <w:p w14:paraId="778168AF" w14:textId="252B1C2A" w:rsidR="00F44807" w:rsidRDefault="00134C03" w:rsidP="00F44807">
      <w:r>
        <w:t>[</w:t>
      </w:r>
      <w:r w:rsidRPr="00366579">
        <w:rPr>
          <w:highlight w:val="yellow"/>
        </w:rPr>
        <w:t>Naam winnaar</w:t>
      </w:r>
      <w:r w:rsidR="00F10167">
        <w:t>]</w:t>
      </w:r>
      <w:r w:rsidR="00366579">
        <w:t xml:space="preserve"> </w:t>
      </w:r>
      <w:r w:rsidR="00F44807">
        <w:t>heeft de economisch meest voordelige inschrijving gedaan.</w:t>
      </w:r>
    </w:p>
    <w:p w14:paraId="69E932E3" w14:textId="77777777" w:rsidR="0093341A" w:rsidRDefault="0093341A" w:rsidP="00F44807"/>
    <w:p w14:paraId="3A9A006E" w14:textId="244DC8CE" w:rsidR="00F44807" w:rsidRDefault="00F44807" w:rsidP="00F44807">
      <w:r>
        <w:t>Uw inschrijving komt niet voor gunning in aanmerking. De reden daarvan</w:t>
      </w:r>
      <w:r w:rsidR="00184023">
        <w:t xml:space="preserve"> is</w:t>
      </w:r>
      <w:r>
        <w:t>:</w:t>
      </w:r>
    </w:p>
    <w:sdt>
      <w:sdtPr>
        <w:rPr>
          <w:color w:val="548DD4" w:themeColor="text2" w:themeTint="99"/>
        </w:rPr>
        <w:alias w:val="Reden"/>
        <w:tag w:val="Reden"/>
        <w:id w:val="-65258237"/>
        <w:placeholder>
          <w:docPart w:val="DefaultPlaceholder_-1854013438"/>
        </w:placeholder>
        <w:dropDownList>
          <w:listItem w:displayText="Uw inschrijving is ongeldig." w:value="Uw inschrijving is ongeldig."/>
          <w:listItem w:displayText="Uw positie in de rangorde is plaats" w:value="Uw positie in de rangorde is plaats"/>
          <w:listItem w:displayText="Maak een keuze" w:value="Maak een keuze"/>
        </w:dropDownList>
      </w:sdtPr>
      <w:sdtContent>
        <w:p w14:paraId="571D592E" w14:textId="67ECA447" w:rsidR="001B41FF" w:rsidRDefault="00F62FB2" w:rsidP="00F44807">
          <w:r w:rsidRPr="00F8387C">
            <w:rPr>
              <w:color w:val="548DD4" w:themeColor="text2" w:themeTint="99"/>
            </w:rPr>
            <w:t>Maak een keuze</w:t>
          </w:r>
        </w:p>
      </w:sdtContent>
    </w:sdt>
    <w:p w14:paraId="228225E0" w14:textId="29205F73" w:rsidR="009F7B0C" w:rsidRPr="009F7B0C" w:rsidRDefault="00AB04F5" w:rsidP="009F7B0C">
      <w:pPr>
        <w:rPr>
          <w:bCs/>
        </w:rPr>
      </w:pPr>
      <w:r w:rsidRPr="00AB04F5">
        <w:rPr>
          <w:bCs/>
          <w:highlight w:val="yellow"/>
        </w:rPr>
        <w:t>[</w:t>
      </w:r>
      <w:r w:rsidRPr="00EC5EF7">
        <w:rPr>
          <w:bCs/>
          <w:highlight w:val="yellow"/>
          <w:u w:val="single"/>
        </w:rPr>
        <w:t>Verwijder</w:t>
      </w:r>
      <w:r w:rsidRPr="00AB04F5">
        <w:rPr>
          <w:bCs/>
          <w:highlight w:val="yellow"/>
        </w:rPr>
        <w:t xml:space="preserve"> tekstblok </w:t>
      </w:r>
      <w:r w:rsidR="00EC5EF7">
        <w:rPr>
          <w:bCs/>
          <w:highlight w:val="yellow"/>
        </w:rPr>
        <w:t xml:space="preserve">1) of 2) </w:t>
      </w:r>
      <w:r w:rsidRPr="00AB04F5">
        <w:rPr>
          <w:bCs/>
          <w:highlight w:val="yellow"/>
        </w:rPr>
        <w:t xml:space="preserve">dat </w:t>
      </w:r>
      <w:r w:rsidRPr="00EC5EF7">
        <w:rPr>
          <w:bCs/>
          <w:highlight w:val="yellow"/>
          <w:u w:val="single"/>
        </w:rPr>
        <w:t>niet</w:t>
      </w:r>
      <w:r w:rsidRPr="00AB04F5">
        <w:rPr>
          <w:bCs/>
          <w:highlight w:val="yellow"/>
        </w:rPr>
        <w:t xml:space="preserve"> van toepassing is]</w:t>
      </w:r>
    </w:p>
    <w:p w14:paraId="410F5A4C" w14:textId="1C757E91" w:rsidR="00F44807" w:rsidRPr="00184023" w:rsidRDefault="00F44807" w:rsidP="00AB04F5">
      <w:pPr>
        <w:pStyle w:val="ListParagraph"/>
        <w:numPr>
          <w:ilvl w:val="0"/>
          <w:numId w:val="19"/>
        </w:numPr>
      </w:pPr>
      <w:r w:rsidRPr="00AB04F5">
        <w:rPr>
          <w:b/>
        </w:rPr>
        <w:t>Uw inschrijving is ongeldig</w:t>
      </w:r>
    </w:p>
    <w:p w14:paraId="66924DBD" w14:textId="4CF7D4E5" w:rsidR="004321AB" w:rsidRDefault="00F44807" w:rsidP="00F44807">
      <w:r w:rsidRPr="00184023">
        <w:t xml:space="preserve">Wij hebben u moeten uitsluiten van verdere beoordeling omdat u niet voldoet aan </w:t>
      </w:r>
    </w:p>
    <w:p w14:paraId="53567AD7" w14:textId="297CC6DD" w:rsidR="00AD1711" w:rsidRDefault="00A716D4" w:rsidP="00481BEA">
      <w:pPr>
        <w:pStyle w:val="ListParagraph"/>
        <w:numPr>
          <w:ilvl w:val="0"/>
          <w:numId w:val="17"/>
        </w:numPr>
      </w:pPr>
      <w:sdt>
        <w:sdtPr>
          <w:id w:val="18124365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08E7">
            <w:rPr>
              <w:rFonts w:ascii="MS Gothic" w:eastAsia="MS Gothic" w:hAnsi="MS Gothic" w:hint="eastAsia"/>
            </w:rPr>
            <w:t>☐</w:t>
          </w:r>
        </w:sdtContent>
      </w:sdt>
      <w:r w:rsidR="00465ACF">
        <w:t>Vormvereisten</w:t>
      </w:r>
    </w:p>
    <w:p w14:paraId="6FD6FC26" w14:textId="3D8D077B" w:rsidR="00465ACF" w:rsidRDefault="00A716D4" w:rsidP="00481BEA">
      <w:pPr>
        <w:pStyle w:val="ListParagraph"/>
        <w:numPr>
          <w:ilvl w:val="0"/>
          <w:numId w:val="17"/>
        </w:numPr>
      </w:pPr>
      <w:sdt>
        <w:sdtPr>
          <w:id w:val="-10314898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7B0C">
            <w:rPr>
              <w:rFonts w:ascii="MS Gothic" w:eastAsia="MS Gothic" w:hAnsi="MS Gothic" w:hint="eastAsia"/>
            </w:rPr>
            <w:t>☐</w:t>
          </w:r>
        </w:sdtContent>
      </w:sdt>
      <w:r w:rsidR="00465ACF">
        <w:t>Geschiktheidseisen</w:t>
      </w:r>
    </w:p>
    <w:p w14:paraId="1B99F33A" w14:textId="4EE6F9A0" w:rsidR="00465ACF" w:rsidRPr="00184023" w:rsidRDefault="00A716D4" w:rsidP="00481BEA">
      <w:pPr>
        <w:pStyle w:val="ListParagraph"/>
        <w:numPr>
          <w:ilvl w:val="0"/>
          <w:numId w:val="17"/>
        </w:numPr>
      </w:pPr>
      <w:sdt>
        <w:sdtPr>
          <w:id w:val="11264338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74FA">
            <w:rPr>
              <w:rFonts w:ascii="MS Gothic" w:eastAsia="MS Gothic" w:hAnsi="MS Gothic" w:hint="eastAsia"/>
            </w:rPr>
            <w:t>☐</w:t>
          </w:r>
        </w:sdtContent>
      </w:sdt>
      <w:r w:rsidR="00465ACF">
        <w:t>Minimale eisen</w:t>
      </w:r>
    </w:p>
    <w:p w14:paraId="04787132" w14:textId="6AC6B2A9" w:rsidR="00366579" w:rsidRPr="00230B6C" w:rsidRDefault="00366579" w:rsidP="00F44807">
      <w:pPr>
        <w:rPr>
          <w:highlight w:val="lightGray"/>
        </w:rPr>
      </w:pPr>
    </w:p>
    <w:p w14:paraId="305BDCC5" w14:textId="3FF31A8B" w:rsidR="00F44807" w:rsidRPr="00184023" w:rsidRDefault="003B75C2" w:rsidP="00F44807">
      <w:pPr>
        <w:rPr>
          <w:highlight w:val="yellow"/>
        </w:rPr>
      </w:pPr>
      <w:r>
        <w:rPr>
          <w:highlight w:val="yellow"/>
        </w:rPr>
        <w:t xml:space="preserve">Toelichting </w:t>
      </w:r>
      <w:r w:rsidR="00904E18">
        <w:rPr>
          <w:highlight w:val="yellow"/>
        </w:rPr>
        <w:t xml:space="preserve">/ </w:t>
      </w:r>
      <w:r>
        <w:rPr>
          <w:highlight w:val="yellow"/>
        </w:rPr>
        <w:t>motivatie toevoegen!</w:t>
      </w:r>
    </w:p>
    <w:p w14:paraId="2FCFD375" w14:textId="77777777" w:rsidR="00366579" w:rsidRDefault="00366579" w:rsidP="00F44807">
      <w:pPr>
        <w:rPr>
          <w:highlight w:val="lightGray"/>
        </w:rPr>
      </w:pPr>
    </w:p>
    <w:p w14:paraId="4F315033" w14:textId="30302B73" w:rsidR="00F44807" w:rsidRDefault="00F44807" w:rsidP="00AB04F5">
      <w:pPr>
        <w:pStyle w:val="ListParagraph"/>
        <w:numPr>
          <w:ilvl w:val="0"/>
          <w:numId w:val="19"/>
        </w:numPr>
      </w:pPr>
      <w:r w:rsidRPr="00AB04F5">
        <w:rPr>
          <w:b/>
        </w:rPr>
        <w:t>Uw positie in de rangorde is plaats</w:t>
      </w:r>
      <w:r w:rsidR="00114B02" w:rsidRPr="00AB04F5">
        <w:rPr>
          <w:b/>
        </w:rPr>
        <w:t xml:space="preserve"> </w:t>
      </w:r>
      <w:sdt>
        <w:sdtPr>
          <w:alias w:val="Rangorde nummer"/>
          <w:tag w:val="Rangorde nummer"/>
          <w:id w:val="556661620"/>
          <w:placeholder>
            <w:docPart w:val="72D246442872443DAB83F7059AD0F087"/>
          </w:placeholder>
          <w:showingPlcHdr/>
          <w15:color w:val="000000"/>
          <w:comboBox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niet van toepassing" w:value="niet van toepassing"/>
          </w:comboBox>
        </w:sdtPr>
        <w:sdtContent>
          <w:r w:rsidR="00114B02" w:rsidRPr="00AB04F5">
            <w:rPr>
              <w:rStyle w:val="PlaceholderText"/>
              <w:i/>
              <w:iCs/>
              <w:color w:val="8DB3E2" w:themeColor="text2" w:themeTint="66"/>
            </w:rPr>
            <w:t>Kies een item.</w:t>
          </w:r>
        </w:sdtContent>
      </w:sdt>
    </w:p>
    <w:p w14:paraId="31DE9E2D" w14:textId="75F5C6CE" w:rsidR="00F44807" w:rsidRPr="00081086" w:rsidRDefault="00366579" w:rsidP="00F44807">
      <w:r>
        <w:t>De door u behaalde scores en onze motiveringen hiervoor hebben wij opgenomen i</w:t>
      </w:r>
      <w:r w:rsidR="00F44807" w:rsidRPr="00081086">
        <w:t>n de bijlage</w:t>
      </w:r>
      <w:r>
        <w:t>.</w:t>
      </w:r>
    </w:p>
    <w:p w14:paraId="44670288" w14:textId="77777777" w:rsidR="00F44807" w:rsidRPr="00230B6C" w:rsidRDefault="00F44807" w:rsidP="00F44807">
      <w:pPr>
        <w:rPr>
          <w:b/>
        </w:rPr>
      </w:pPr>
    </w:p>
    <w:p w14:paraId="3ED9019C" w14:textId="7750890C" w:rsidR="00F44807" w:rsidRDefault="00F44807" w:rsidP="00F44807">
      <w:pPr>
        <w:rPr>
          <w:b/>
        </w:rPr>
      </w:pPr>
      <w:r>
        <w:rPr>
          <w:b/>
        </w:rPr>
        <w:t>U wilt een toelichting</w:t>
      </w:r>
    </w:p>
    <w:p w14:paraId="147397B4" w14:textId="3987BE13" w:rsidR="0093341A" w:rsidRDefault="00891FE4" w:rsidP="00F44807">
      <w:pPr>
        <w:rPr>
          <w:b/>
        </w:rPr>
      </w:pPr>
      <w:r>
        <w:t xml:space="preserve">Als </w:t>
      </w:r>
      <w:r w:rsidR="00F44807" w:rsidRPr="0095583A">
        <w:t xml:space="preserve">u een toelichting </w:t>
      </w:r>
      <w:r w:rsidR="00366579">
        <w:t>op prijs stelt</w:t>
      </w:r>
      <w:r w:rsidR="005C166A">
        <w:t>,</w:t>
      </w:r>
      <w:r w:rsidR="00366579">
        <w:t xml:space="preserve"> </w:t>
      </w:r>
      <w:r w:rsidR="006E571B" w:rsidRPr="00366579">
        <w:t>neem</w:t>
      </w:r>
      <w:r w:rsidR="005C166A">
        <w:t xml:space="preserve"> dan</w:t>
      </w:r>
      <w:r w:rsidR="006E571B" w:rsidRPr="00366579">
        <w:t xml:space="preserve"> contact op </w:t>
      </w:r>
      <w:r w:rsidR="002D6588">
        <w:t>[</w:t>
      </w:r>
      <w:r w:rsidR="002D6588" w:rsidRPr="00366579">
        <w:rPr>
          <w:highlight w:val="yellow"/>
        </w:rPr>
        <w:t>met</w:t>
      </w:r>
      <w:r w:rsidR="002D6588" w:rsidRPr="00366579">
        <w:t xml:space="preserve"> </w:t>
      </w:r>
      <w:r w:rsidR="002D6588" w:rsidRPr="00366579">
        <w:rPr>
          <w:highlight w:val="yellow"/>
        </w:rPr>
        <w:t>naam, tel.nr.</w:t>
      </w:r>
      <w:r w:rsidR="007D5F50">
        <w:rPr>
          <w:highlight w:val="yellow"/>
        </w:rPr>
        <w:t>/</w:t>
      </w:r>
      <w:r w:rsidR="002D6588" w:rsidRPr="00366579">
        <w:rPr>
          <w:highlight w:val="yellow"/>
        </w:rPr>
        <w:t xml:space="preserve"> e-mailadres /</w:t>
      </w:r>
      <w:r w:rsidR="002D6588">
        <w:rPr>
          <w:highlight w:val="yellow"/>
        </w:rPr>
        <w:t xml:space="preserve"> </w:t>
      </w:r>
      <w:r w:rsidR="002D6588" w:rsidRPr="00366579">
        <w:rPr>
          <w:highlight w:val="yellow"/>
        </w:rPr>
        <w:t xml:space="preserve">via </w:t>
      </w:r>
      <w:proofErr w:type="spellStart"/>
      <w:r w:rsidR="007D5F50">
        <w:rPr>
          <w:highlight w:val="yellow"/>
        </w:rPr>
        <w:t>Tenderned</w:t>
      </w:r>
      <w:proofErr w:type="spellEnd"/>
      <w:r w:rsidR="007D5F50">
        <w:rPr>
          <w:highlight w:val="yellow"/>
        </w:rPr>
        <w:t xml:space="preserve">/ </w:t>
      </w:r>
      <w:proofErr w:type="spellStart"/>
      <w:r w:rsidR="007D5F50">
        <w:rPr>
          <w:highlight w:val="yellow"/>
        </w:rPr>
        <w:t>Mecell</w:t>
      </w:r>
      <w:proofErr w:type="spellEnd"/>
      <w:r w:rsidR="002D6588" w:rsidRPr="00744EDE">
        <w:rPr>
          <w:highlight w:val="yellow"/>
        </w:rPr>
        <w:t>].</w:t>
      </w:r>
      <w:r w:rsidR="00AB04F5">
        <w:br/>
      </w:r>
    </w:p>
    <w:p w14:paraId="239FDE4D" w14:textId="32522574" w:rsidR="00F44807" w:rsidRPr="0095583A" w:rsidRDefault="00F44807" w:rsidP="00F44807">
      <w:pPr>
        <w:rPr>
          <w:b/>
        </w:rPr>
      </w:pPr>
      <w:r w:rsidRPr="0095583A">
        <w:rPr>
          <w:b/>
        </w:rPr>
        <w:t>U hee</w:t>
      </w:r>
      <w:r>
        <w:rPr>
          <w:b/>
        </w:rPr>
        <w:t>f</w:t>
      </w:r>
      <w:r w:rsidRPr="0095583A">
        <w:rPr>
          <w:b/>
        </w:rPr>
        <w:t>t bezwaren tegen onze beslissing</w:t>
      </w:r>
    </w:p>
    <w:p w14:paraId="3EADAFAA" w14:textId="6C4E17DE" w:rsidR="00AE4D41" w:rsidRDefault="00F44807" w:rsidP="00F44807">
      <w:r>
        <w:t>Als u bezwaren heeft tegen de voorgenomen gunning dient u binnen</w:t>
      </w:r>
      <w:r w:rsidR="00801566">
        <w:t xml:space="preserve"> </w:t>
      </w:r>
      <w:r w:rsidR="0041466D" w:rsidRPr="000556F7">
        <w:rPr>
          <w:highlight w:val="yellow"/>
        </w:rPr>
        <w:t>[</w:t>
      </w:r>
      <w:commentRangeStart w:id="0"/>
      <w:r w:rsidR="0041466D" w:rsidRPr="000556F7">
        <w:rPr>
          <w:highlight w:val="yellow"/>
        </w:rPr>
        <w:t>aantal</w:t>
      </w:r>
      <w:commentRangeEnd w:id="0"/>
      <w:r w:rsidR="006642CA">
        <w:rPr>
          <w:rStyle w:val="CommentReference"/>
          <w:rFonts w:ascii="Verdana" w:hAnsi="Verdana"/>
          <w:lang w:val="nl" w:eastAsia="nl-NL"/>
        </w:rPr>
        <w:commentReference w:id="0"/>
      </w:r>
      <w:r w:rsidR="0041466D" w:rsidRPr="000556F7">
        <w:rPr>
          <w:highlight w:val="yellow"/>
        </w:rPr>
        <w:t>]</w:t>
      </w:r>
      <w:r w:rsidR="0041466D">
        <w:t xml:space="preserve"> </w:t>
      </w:r>
      <w:r w:rsidR="000C1EF3">
        <w:t>kalenderdagen</w:t>
      </w:r>
      <w:r>
        <w:t xml:space="preserve">, dus </w:t>
      </w:r>
      <w:r w:rsidR="000C1EF3">
        <w:t xml:space="preserve">uiterlijk </w:t>
      </w:r>
      <w:sdt>
        <w:sdtPr>
          <w:rPr>
            <w:color w:val="548DD4" w:themeColor="text2" w:themeTint="99"/>
          </w:rPr>
          <w:id w:val="-1506509132"/>
          <w:placeholder>
            <w:docPart w:val="DefaultPlaceholder_-1854013437"/>
          </w:placeholder>
          <w:date>
            <w:dateFormat w:val="d-M-yyyy"/>
            <w:lid w:val="nl-NL"/>
            <w:storeMappedDataAs w:val="dateTime"/>
            <w:calendar w:val="gregorian"/>
          </w:date>
        </w:sdtPr>
        <w:sdtContent>
          <w:r w:rsidR="003C7CE3" w:rsidRPr="00291BB0">
            <w:rPr>
              <w:color w:val="548DD4" w:themeColor="text2" w:themeTint="99"/>
            </w:rPr>
            <w:t>Klik om een datum toe te voegen</w:t>
          </w:r>
        </w:sdtContent>
      </w:sdt>
      <w:r>
        <w:t xml:space="preserve"> </w:t>
      </w:r>
      <w:r w:rsidR="006F6B43">
        <w:t xml:space="preserve">23:59 uur </w:t>
      </w:r>
      <w:r>
        <w:t>e</w:t>
      </w:r>
      <w:r w:rsidR="00291BB0">
        <w:t>e</w:t>
      </w:r>
      <w:r>
        <w:t xml:space="preserve">n voorlopige voorziening te hebben gevraagd bij de bevoegde rechter in het arrondissement Overijssel. De dagvaarding dient </w:t>
      </w:r>
      <w:r w:rsidR="00405181">
        <w:t xml:space="preserve">u </w:t>
      </w:r>
      <w:r>
        <w:t xml:space="preserve">tijdig en correct </w:t>
      </w:r>
      <w:r w:rsidR="00405181">
        <w:t xml:space="preserve">te </w:t>
      </w:r>
      <w:r>
        <w:t>beteken</w:t>
      </w:r>
      <w:r w:rsidR="00405181">
        <w:t>en</w:t>
      </w:r>
      <w:r>
        <w:t xml:space="preserve"> en tevens per email </w:t>
      </w:r>
      <w:r w:rsidR="0052031C">
        <w:t>te sturen</w:t>
      </w:r>
      <w:r>
        <w:t xml:space="preserve"> aan </w:t>
      </w:r>
      <w:hyperlink r:id="rId16" w:history="1">
        <w:r w:rsidRPr="0042213E">
          <w:rPr>
            <w:rStyle w:val="Hyperlink"/>
          </w:rPr>
          <w:t>inkoop@ssc-ons.nl</w:t>
        </w:r>
      </w:hyperlink>
      <w:r>
        <w:t>. Indien u niet</w:t>
      </w:r>
      <w:r w:rsidR="00A72FBC">
        <w:t xml:space="preserve"> uiterlijk</w:t>
      </w:r>
      <w:r>
        <w:t xml:space="preserve">  </w:t>
      </w:r>
      <w:sdt>
        <w:sdtPr>
          <w:rPr>
            <w:color w:val="548DD4" w:themeColor="text2" w:themeTint="99"/>
          </w:rPr>
          <w:id w:val="-1471894702"/>
          <w:placeholder>
            <w:docPart w:val="AE85FDC609A24AB5A2F43D751FD3D0AD"/>
          </w:placeholder>
          <w:date>
            <w:dateFormat w:val="d-M-yyyy"/>
            <w:lid w:val="nl-NL"/>
            <w:storeMappedDataAs w:val="dateTime"/>
            <w:calendar w:val="gregorian"/>
          </w:date>
        </w:sdtPr>
        <w:sdtContent>
          <w:r w:rsidR="00C46F22" w:rsidRPr="00C46F22">
            <w:rPr>
              <w:color w:val="548DD4" w:themeColor="text2" w:themeTint="99"/>
            </w:rPr>
            <w:t>Klik om een datum toe te voegen</w:t>
          </w:r>
        </w:sdtContent>
      </w:sdt>
      <w:r w:rsidR="00C46F22" w:rsidRPr="787FD340">
        <w:rPr>
          <w:color w:val="548DD4" w:themeColor="text2" w:themeTint="99"/>
        </w:rPr>
        <w:t xml:space="preserve"> </w:t>
      </w:r>
      <w:r w:rsidR="00091FB4" w:rsidRPr="00091FB4">
        <w:t>23:59 uur</w:t>
      </w:r>
      <w:r w:rsidR="00C46F22" w:rsidRPr="00091FB4">
        <w:t xml:space="preserve"> </w:t>
      </w:r>
      <w:r>
        <w:t>een voorlopige voorziening heeft gevraagd, gaan wij ervan uit dat u uitdrukkelijk afstand doet van uw recht om de gunningsbeslissing door de rechter te laten toetsen</w:t>
      </w:r>
      <w:r w:rsidR="00663BA4">
        <w:br/>
      </w:r>
      <w:commentRangeStart w:id="1"/>
      <w:r w:rsidR="00B73B5B" w:rsidRPr="001C0134">
        <w:t>Omdat de stand</w:t>
      </w:r>
      <w:r w:rsidR="00D80476" w:rsidRPr="001C0134">
        <w:t xml:space="preserve"> </w:t>
      </w:r>
      <w:proofErr w:type="spellStart"/>
      <w:r w:rsidR="00B73B5B" w:rsidRPr="001C0134">
        <w:t>still</w:t>
      </w:r>
      <w:proofErr w:type="spellEnd"/>
      <w:r w:rsidR="00B73B5B" w:rsidRPr="001C0134">
        <w:t xml:space="preserve"> termijn eindigt op een zaterdag/zondag/feestdag, eindigt de stand</w:t>
      </w:r>
      <w:r w:rsidR="00A01F12" w:rsidRPr="001C0134">
        <w:t xml:space="preserve"> </w:t>
      </w:r>
      <w:proofErr w:type="spellStart"/>
      <w:r w:rsidR="00B73B5B" w:rsidRPr="001C0134">
        <w:t>still</w:t>
      </w:r>
      <w:proofErr w:type="spellEnd"/>
      <w:r w:rsidR="00B73B5B" w:rsidRPr="001C0134">
        <w:t xml:space="preserve"> termijn op de eerstvolgende werkdag om 23:59 uur].</w:t>
      </w:r>
      <w:commentRangeEnd w:id="1"/>
      <w:r w:rsidR="00D9311F" w:rsidRPr="001C0134">
        <w:rPr>
          <w:rStyle w:val="CommentReference"/>
          <w:rFonts w:ascii="Verdana" w:hAnsi="Verdana"/>
          <w:lang w:val="nl" w:eastAsia="nl-NL"/>
        </w:rPr>
        <w:commentReference w:id="1"/>
      </w:r>
    </w:p>
    <w:p w14:paraId="6DE843E3" w14:textId="77777777" w:rsidR="00366579" w:rsidRDefault="00366579" w:rsidP="00F44807"/>
    <w:p w14:paraId="2F2BB004" w14:textId="57D11DE4" w:rsidR="00F44807" w:rsidRDefault="00F44807" w:rsidP="00F44807">
      <w:r>
        <w:t>Wij zullen</w:t>
      </w:r>
      <w:r w:rsidR="00BB0631">
        <w:t>,</w:t>
      </w:r>
      <w:r>
        <w:t xml:space="preserve"> als er na afloop van de termijn </w:t>
      </w:r>
      <w:r w:rsidR="00904E18">
        <w:t xml:space="preserve">van </w:t>
      </w:r>
      <w:r w:rsidR="00BB0631" w:rsidRPr="00BB0631">
        <w:rPr>
          <w:highlight w:val="yellow"/>
        </w:rPr>
        <w:t>[aantal]</w:t>
      </w:r>
      <w:r w:rsidR="00BB0631">
        <w:t xml:space="preserve"> </w:t>
      </w:r>
      <w:r>
        <w:t xml:space="preserve">kalenderdagen geen bezwaren zijn ontvangen, naar alle waarschijnlijkheid overgaan tot </w:t>
      </w:r>
      <w:r w:rsidR="00924043">
        <w:t>het sluiten van een overeenkomst</w:t>
      </w:r>
      <w:r w:rsidR="00107B5E">
        <w:t xml:space="preserve"> met [</w:t>
      </w:r>
      <w:r w:rsidR="00107B5E" w:rsidRPr="00366579">
        <w:rPr>
          <w:highlight w:val="yellow"/>
        </w:rPr>
        <w:t>Naam winnaar</w:t>
      </w:r>
      <w:r w:rsidR="00107B5E">
        <w:t>]</w:t>
      </w:r>
      <w:r>
        <w:t>.</w:t>
      </w:r>
    </w:p>
    <w:p w14:paraId="3A0C63E4" w14:textId="77777777" w:rsidR="00F44807" w:rsidRDefault="00F44807" w:rsidP="00F44807"/>
    <w:p w14:paraId="0D0530E4" w14:textId="556F78AC" w:rsidR="00F44807" w:rsidRDefault="00F44807" w:rsidP="00F44807">
      <w:r w:rsidRPr="00C80100">
        <w:t xml:space="preserve">Wij </w:t>
      </w:r>
      <w:r w:rsidR="00D6203E">
        <w:t>be</w:t>
      </w:r>
      <w:r w:rsidRPr="00C80100">
        <w:t xml:space="preserve">danken </w:t>
      </w:r>
      <w:r w:rsidR="00891FE4">
        <w:t xml:space="preserve">u </w:t>
      </w:r>
      <w:r w:rsidRPr="00C80100">
        <w:t xml:space="preserve">voor uw </w:t>
      </w:r>
      <w:r>
        <w:t>inschrijving</w:t>
      </w:r>
      <w:r w:rsidRPr="00C80100">
        <w:t xml:space="preserve"> en de door u verrichtte inzet. Wij vertrouwen erop dat de toelichtingen u verder helpen bij volgende aanbestedingen</w:t>
      </w:r>
      <w:r>
        <w:t xml:space="preserve">. </w:t>
      </w:r>
    </w:p>
    <w:p w14:paraId="1B3145B1" w14:textId="77777777" w:rsidR="00F44807" w:rsidRDefault="00F44807" w:rsidP="00F44807"/>
    <w:p w14:paraId="4C4B46E1" w14:textId="65336039" w:rsidR="00F44807" w:rsidRDefault="00F44807" w:rsidP="00F44807">
      <w:r w:rsidRPr="00790931">
        <w:t xml:space="preserve">Burgemeester </w:t>
      </w:r>
      <w:r w:rsidR="00000666">
        <w:t xml:space="preserve"> </w:t>
      </w:r>
      <w:sdt>
        <w:sdtPr>
          <w:rPr>
            <w:rFonts w:cs="Arial"/>
            <w:sz w:val="20"/>
            <w:highlight w:val="yellow"/>
          </w:rPr>
          <w:alias w:val="Maak een keuze"/>
          <w:tag w:val="Maak een keuze"/>
          <w:id w:val="-2022079083"/>
          <w:placeholder>
            <w:docPart w:val="CDF00C3D3F0B4EA2BBE8E0AE9CB0CE7F"/>
          </w:placeholder>
          <w:showingPlcHdr/>
          <w:dropDownList>
            <w:listItem w:displayText="Gemeente Kampen" w:value="Gemeente Kampen"/>
            <w:listItem w:displayText="Gemeente Zwolle" w:value="Gemeente Zwolle"/>
            <w:listItem w:displayText="Gemeente Zwartewaterland" w:value="Gemeente Zwartewaterland"/>
            <w:listItem w:displayText="Gemeente Dalfsen" w:value="Gemeente Dalfsen"/>
            <w:listItem w:displayText="Gemeente Westerveld" w:value="Gemeente Westerveld"/>
          </w:dropDownList>
        </w:sdtPr>
        <w:sdtContent>
          <w:r w:rsidR="00675FFE" w:rsidRPr="004910E1">
            <w:rPr>
              <w:rStyle w:val="PlaceholderText"/>
              <w:color w:val="548DD4" w:themeColor="text2" w:themeTint="99"/>
            </w:rPr>
            <w:t>Kies een item.</w:t>
          </w:r>
        </w:sdtContent>
      </w:sdt>
      <w:r w:rsidR="00675FFE">
        <w:t xml:space="preserve"> </w:t>
      </w:r>
      <w:r w:rsidR="004665F6">
        <w:t xml:space="preserve">/ </w:t>
      </w:r>
      <w:r w:rsidRPr="00BF2F3D">
        <w:t>C</w:t>
      </w:r>
      <w:r w:rsidR="00BF2F3D">
        <w:t>ommissaris van de Koning</w:t>
      </w:r>
      <w:r w:rsidRPr="00BF2F3D">
        <w:t xml:space="preserve"> provincie Overijssel, </w:t>
      </w:r>
      <w:r w:rsidR="00790931" w:rsidRPr="00BF2F3D">
        <w:t>[</w:t>
      </w:r>
      <w:r w:rsidR="00790931" w:rsidRPr="001C0134">
        <w:rPr>
          <w:highlight w:val="yellow"/>
        </w:rPr>
        <w:t>Weghalen wat niet van toepassing is.</w:t>
      </w:r>
      <w:r w:rsidR="00C33290" w:rsidRPr="001C0134">
        <w:rPr>
          <w:highlight w:val="yellow"/>
        </w:rPr>
        <w:t>]</w:t>
      </w:r>
    </w:p>
    <w:p w14:paraId="7EEB0CB0" w14:textId="77777777" w:rsidR="00F44807" w:rsidRDefault="00F44807" w:rsidP="00F44807">
      <w:r>
        <w:t>namens deze ………….</w:t>
      </w:r>
    </w:p>
    <w:p w14:paraId="5946CADD" w14:textId="77777777" w:rsidR="00FA1D42" w:rsidRDefault="00FA1D42" w:rsidP="00F44807"/>
    <w:p w14:paraId="0BE174BA" w14:textId="77777777" w:rsidR="00FA1D42" w:rsidRPr="00184023" w:rsidRDefault="00FA1D42" w:rsidP="00FA1D42">
      <w:pPr>
        <w:rPr>
          <w:highlight w:val="yellow"/>
        </w:rPr>
      </w:pPr>
      <w:r w:rsidRPr="00184023">
        <w:rPr>
          <w:highlight w:val="yellow"/>
        </w:rPr>
        <w:t>[Naam]</w:t>
      </w:r>
    </w:p>
    <w:p w14:paraId="6347C162" w14:textId="77777777" w:rsidR="00FA1D42" w:rsidRDefault="00FA1D42" w:rsidP="00FA1D42">
      <w:r w:rsidRPr="00184023">
        <w:rPr>
          <w:highlight w:val="yellow"/>
        </w:rPr>
        <w:t>[Functie]</w:t>
      </w:r>
    </w:p>
    <w:p w14:paraId="7095DF04" w14:textId="2DF7FAD3" w:rsidR="00F44807" w:rsidRDefault="00523ACB" w:rsidP="00F44807">
      <w:r>
        <w:br/>
      </w:r>
      <w:r w:rsidR="00433709" w:rsidRPr="00523ACB">
        <w:br/>
      </w:r>
    </w:p>
    <w:p w14:paraId="40998CD9" w14:textId="77777777" w:rsidR="00F44807" w:rsidRDefault="00F44807" w:rsidP="00F44807">
      <w:r>
        <w:br w:type="page"/>
      </w:r>
    </w:p>
    <w:p w14:paraId="5DBD25FD" w14:textId="77777777" w:rsidR="00F44807" w:rsidRPr="00943AC6" w:rsidRDefault="00F44807" w:rsidP="00F44807">
      <w:pPr>
        <w:spacing w:line="312" w:lineRule="auto"/>
        <w:jc w:val="both"/>
        <w:rPr>
          <w:b/>
          <w:bCs/>
          <w:lang w:eastAsia="nl-NL"/>
        </w:rPr>
      </w:pPr>
      <w:r>
        <w:rPr>
          <w:b/>
        </w:rPr>
        <w:t xml:space="preserve">Bijlage </w:t>
      </w:r>
      <w:r w:rsidRPr="00943AC6">
        <w:rPr>
          <w:b/>
          <w:bCs/>
          <w:lang w:eastAsia="nl-NL"/>
        </w:rPr>
        <w:t xml:space="preserve">– Toelichting resultaat beoordeling </w:t>
      </w:r>
    </w:p>
    <w:p w14:paraId="3C674DDA" w14:textId="77777777" w:rsidR="00F44807" w:rsidRPr="00943AC6" w:rsidRDefault="00F44807" w:rsidP="00F44807">
      <w:pPr>
        <w:spacing w:line="312" w:lineRule="auto"/>
        <w:jc w:val="both"/>
        <w:rPr>
          <w:rFonts w:cs="Arial"/>
        </w:rPr>
      </w:pPr>
      <w:r w:rsidRPr="00943AC6">
        <w:rPr>
          <w:rFonts w:cs="Arial"/>
        </w:rPr>
        <w:t xml:space="preserve">De motivering van de afwijzing van uw inschrijving is per gunningscriterium, zoals aangegeven in </w:t>
      </w:r>
      <w:r>
        <w:rPr>
          <w:rFonts w:cs="Arial"/>
        </w:rPr>
        <w:t xml:space="preserve">de </w:t>
      </w:r>
      <w:r w:rsidRPr="00943AC6">
        <w:rPr>
          <w:rFonts w:cs="Arial"/>
        </w:rPr>
        <w:t xml:space="preserve"> tabel, in deze bijlage </w:t>
      </w:r>
      <w:commentRangeStart w:id="2"/>
      <w:r w:rsidRPr="00943AC6">
        <w:rPr>
          <w:rFonts w:cs="Arial"/>
        </w:rPr>
        <w:t>uitgewerkt</w:t>
      </w:r>
      <w:commentRangeEnd w:id="2"/>
      <w:r w:rsidR="0063090B">
        <w:rPr>
          <w:rStyle w:val="CommentReference"/>
          <w:rFonts w:ascii="Verdana" w:hAnsi="Verdana"/>
          <w:lang w:val="nl" w:eastAsia="nl-NL"/>
        </w:rPr>
        <w:commentReference w:id="2"/>
      </w:r>
      <w:r w:rsidRPr="00943AC6">
        <w:rPr>
          <w:rFonts w:cs="Arial"/>
        </w:rPr>
        <w:t>.</w:t>
      </w:r>
    </w:p>
    <w:p w14:paraId="7EC75FB1" w14:textId="21BEC225" w:rsidR="002F7456" w:rsidRDefault="002F7456" w:rsidP="002F7456"/>
    <w:sectPr w:rsidR="002F7456" w:rsidSect="00CC286D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 w:code="9"/>
      <w:pgMar w:top="1575" w:right="1134" w:bottom="1418" w:left="1134" w:header="0" w:footer="397" w:gutter="0"/>
      <w:pgNumType w:start="1"/>
      <w:cols w:space="720"/>
      <w:docGrid w:linePitch="27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0" w:author="Margreet Otten" w:date="2023-11-30T11:57:00Z" w:initials="MO">
    <w:p w14:paraId="39B7A9EC" w14:textId="77777777" w:rsidR="00A15053" w:rsidRDefault="006642CA">
      <w:pPr>
        <w:pStyle w:val="CommentText"/>
      </w:pPr>
      <w:r>
        <w:rPr>
          <w:rStyle w:val="CommentReference"/>
        </w:rPr>
        <w:annotationRef/>
      </w:r>
      <w:r w:rsidR="00A15053">
        <w:t>- Bij EA en NA is dit minimaal 20 dagen (meer mag)</w:t>
      </w:r>
    </w:p>
    <w:p w14:paraId="55FE8E30" w14:textId="77777777" w:rsidR="00A15053" w:rsidRDefault="00A15053">
      <w:pPr>
        <w:pStyle w:val="CommentText"/>
      </w:pPr>
      <w:r>
        <w:t>- Bij MvO is de planning in de offertevraag maatgevend, maar minimaal 7 dagen.</w:t>
      </w:r>
    </w:p>
    <w:p w14:paraId="3F55CC6B" w14:textId="77777777" w:rsidR="00A15053" w:rsidRDefault="00A15053" w:rsidP="00A716D4">
      <w:pPr>
        <w:pStyle w:val="CommentText"/>
      </w:pPr>
      <w:r>
        <w:t xml:space="preserve">- Zo reken je de datum uit: de </w:t>
      </w:r>
      <w:r>
        <w:rPr>
          <w:color w:val="FF0000"/>
        </w:rPr>
        <w:t>7/</w:t>
      </w:r>
      <w:r>
        <w:t>20 dagen gaan in op de dag na de datum waarop de gunningsbeslissingen zijn verzonden</w:t>
      </w:r>
    </w:p>
  </w:comment>
  <w:comment w:id="1" w:author="Dijk - de Leeuw, Karin van" w:date="2022-02-07T11:07:00Z" w:initials="DdLKv">
    <w:p w14:paraId="1738C93C" w14:textId="34E6F9C0" w:rsidR="00D9311F" w:rsidRDefault="00D9311F">
      <w:pPr>
        <w:pStyle w:val="CommentText"/>
      </w:pPr>
      <w:r>
        <w:rPr>
          <w:rStyle w:val="CommentReference"/>
        </w:rPr>
        <w:annotationRef/>
      </w:r>
      <w:r>
        <w:t>i. Eerst uitrekenen op welke dag de normale standstill eindigt.</w:t>
      </w:r>
    </w:p>
    <w:p w14:paraId="788CC39C" w14:textId="77777777" w:rsidR="00D9311F" w:rsidRDefault="00D9311F">
      <w:pPr>
        <w:pStyle w:val="CommentText"/>
      </w:pPr>
      <w:r>
        <w:t xml:space="preserve">ii. Indien deze eindigt op een zater-/zon/feestdag, dan deze zin laten staan. </w:t>
      </w:r>
    </w:p>
    <w:p w14:paraId="4B392D16" w14:textId="77777777" w:rsidR="00D9311F" w:rsidRDefault="00D9311F">
      <w:pPr>
        <w:pStyle w:val="CommentText"/>
      </w:pPr>
      <w:r>
        <w:t>iii.  Indien de standstill eindigt op een normale werkdag, dan deze zin verwijderen.</w:t>
      </w:r>
    </w:p>
    <w:p w14:paraId="6B8370BE" w14:textId="77777777" w:rsidR="00D9311F" w:rsidRDefault="00D9311F" w:rsidP="00A716D4">
      <w:pPr>
        <w:pStyle w:val="CommentText"/>
      </w:pPr>
      <w:r>
        <w:t>Bovenstaande voorkomt discussies.</w:t>
      </w:r>
    </w:p>
  </w:comment>
  <w:comment w:id="2" w:author="Tijms, Harm" w:date="2022-02-24T10:07:00Z" w:initials="TH">
    <w:p w14:paraId="6E1A66C8" w14:textId="77777777" w:rsidR="00AC5A19" w:rsidRDefault="0063090B">
      <w:pPr>
        <w:pStyle w:val="CommentText"/>
      </w:pPr>
      <w:r>
        <w:rPr>
          <w:rStyle w:val="CommentReference"/>
        </w:rPr>
        <w:annotationRef/>
      </w:r>
      <w:r w:rsidR="00AC5A19">
        <w:t>Enkele adviezen:</w:t>
      </w:r>
    </w:p>
    <w:p w14:paraId="05E5E944" w14:textId="77777777" w:rsidR="00AC5A19" w:rsidRDefault="00AC5A19">
      <w:pPr>
        <w:pStyle w:val="CommentText"/>
      </w:pPr>
      <w:r>
        <w:t>i. minimaal is om aan te sluiten bij de beoordelingsmethodiek in je Beschrijvende document/Offerteaanvraag.</w:t>
      </w:r>
    </w:p>
    <w:p w14:paraId="60328AAD" w14:textId="77777777" w:rsidR="00AC5A19" w:rsidRDefault="00AC5A19">
      <w:pPr>
        <w:pStyle w:val="CommentText"/>
      </w:pPr>
      <w:r>
        <w:t>ii. minimaal is om de scores van deze verliezer en die van winnaar te vermelden.</w:t>
      </w:r>
    </w:p>
    <w:p w14:paraId="0DFEF8CD" w14:textId="77777777" w:rsidR="00AC5A19" w:rsidRDefault="00AC5A19">
      <w:pPr>
        <w:pStyle w:val="CommentText"/>
      </w:pPr>
      <w:r>
        <w:t>Dan per (sub)gunningscriterium:</w:t>
      </w:r>
    </w:p>
    <w:p w14:paraId="099B7DCF" w14:textId="77777777" w:rsidR="00AC5A19" w:rsidRDefault="00AC5A19">
      <w:pPr>
        <w:pStyle w:val="CommentText"/>
      </w:pPr>
      <w:r>
        <w:t>iii. leg uit waarom de verliezer deze scores behaalt</w:t>
      </w:r>
    </w:p>
    <w:p w14:paraId="2D361D8E" w14:textId="77777777" w:rsidR="00AC5A19" w:rsidRDefault="00AC5A19">
      <w:pPr>
        <w:pStyle w:val="CommentText"/>
      </w:pPr>
      <w:r>
        <w:t>iv. leg uit waarom de winnaar betere scores had</w:t>
      </w:r>
    </w:p>
    <w:p w14:paraId="1018A2A3" w14:textId="77777777" w:rsidR="00AC5A19" w:rsidRDefault="00AC5A19">
      <w:pPr>
        <w:pStyle w:val="CommentText"/>
      </w:pPr>
      <w:r>
        <w:t>v. leg zo mogelijk uit waarom niet de maximale score is behaald</w:t>
      </w:r>
    </w:p>
    <w:p w14:paraId="1C23F6B9" w14:textId="77777777" w:rsidR="00AC5A19" w:rsidRDefault="00AC5A19">
      <w:pPr>
        <w:pStyle w:val="CommentText"/>
      </w:pPr>
    </w:p>
    <w:p w14:paraId="2ABCD0D4" w14:textId="77777777" w:rsidR="00AC5A19" w:rsidRDefault="00AC5A19" w:rsidP="00A716D4">
      <w:pPr>
        <w:pStyle w:val="CommentText"/>
      </w:pPr>
      <w:r>
        <w:t>Verplaatst je in de inschrijver, deze wil kunnen verifieren of de beoordeling van zijn inschrijving/offerte op de juiste wijze is uitgevoerd en dus of de scores op de juiste wijze zijn gegeven en berekend.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3F55CC6B" w15:done="0"/>
  <w15:commentEx w15:paraId="6B8370BE" w15:done="0"/>
  <w15:commentEx w15:paraId="2ABCD0D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394785F4" w16cex:dateUtc="2023-11-30T10:57:00Z"/>
  <w16cex:commentExtensible w16cex:durableId="25AB7BF2" w16cex:dateUtc="2022-02-07T10:07:00Z"/>
  <w16cex:commentExtensible w16cex:durableId="25C1D74A" w16cex:dateUtc="2022-02-24T09:0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3F55CC6B" w16cid:durableId="394785F4"/>
  <w16cid:commentId w16cid:paraId="6B8370BE" w16cid:durableId="25AB7BF2"/>
  <w16cid:commentId w16cid:paraId="2ABCD0D4" w16cid:durableId="25C1D74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424104" w14:textId="77777777" w:rsidR="00CC286D" w:rsidRDefault="00CC286D">
      <w:r>
        <w:separator/>
      </w:r>
    </w:p>
  </w:endnote>
  <w:endnote w:type="continuationSeparator" w:id="0">
    <w:p w14:paraId="13B97C5A" w14:textId="77777777" w:rsidR="00CC286D" w:rsidRDefault="00CC286D">
      <w:r>
        <w:continuationSeparator/>
      </w:r>
    </w:p>
  </w:endnote>
  <w:endnote w:type="continuationNotice" w:id="1">
    <w:p w14:paraId="47FC349F" w14:textId="77777777" w:rsidR="00CC286D" w:rsidRDefault="00CC286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34B64A" w14:textId="77777777" w:rsidR="00B80EC3" w:rsidRDefault="00B80EC3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5141F16D" w14:textId="77777777" w:rsidR="00713A38" w:rsidRDefault="00713A3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E48DEE" w14:textId="77777777" w:rsidR="005C1431" w:rsidRDefault="005C143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D61EF4" w14:textId="77777777" w:rsidR="00B80EC3" w:rsidRDefault="00B80EC3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616E74F8" w14:textId="77777777" w:rsidR="002E48FD" w:rsidRDefault="002E48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9C5C13" w14:textId="77777777" w:rsidR="00CC286D" w:rsidRDefault="00CC286D">
      <w:r>
        <w:separator/>
      </w:r>
    </w:p>
  </w:footnote>
  <w:footnote w:type="continuationSeparator" w:id="0">
    <w:p w14:paraId="7F6D3094" w14:textId="77777777" w:rsidR="00CC286D" w:rsidRDefault="00CC286D">
      <w:r>
        <w:continuationSeparator/>
      </w:r>
    </w:p>
  </w:footnote>
  <w:footnote w:type="continuationNotice" w:id="1">
    <w:p w14:paraId="29228139" w14:textId="77777777" w:rsidR="00CC286D" w:rsidRDefault="00CC286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vertAnchor="page" w:horzAnchor="page" w:tblpX="1" w:tblpY="1"/>
      <w:tblOverlap w:val="never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18"/>
      <w:gridCol w:w="10489"/>
    </w:tblGrid>
    <w:tr w:rsidR="00713A38" w14:paraId="276C626D" w14:textId="77777777" w:rsidTr="0023628B">
      <w:trPr>
        <w:cantSplit/>
        <w:trHeight w:val="397"/>
      </w:trPr>
      <w:tc>
        <w:tcPr>
          <w:tcW w:w="1418" w:type="dxa"/>
          <w:shd w:val="clear" w:color="auto" w:fill="auto"/>
        </w:tcPr>
        <w:p w14:paraId="48D77243" w14:textId="1563E8BD" w:rsidR="00713A38" w:rsidRDefault="00713A38" w:rsidP="0023628B">
          <w:pPr>
            <w:pStyle w:val="Header"/>
          </w:pPr>
        </w:p>
      </w:tc>
      <w:tc>
        <w:tcPr>
          <w:tcW w:w="10490" w:type="dxa"/>
          <w:shd w:val="clear" w:color="auto" w:fill="auto"/>
        </w:tcPr>
        <w:p w14:paraId="0C4753F4" w14:textId="77777777" w:rsidR="00713A38" w:rsidRDefault="00713A38" w:rsidP="0023628B">
          <w:pPr>
            <w:pStyle w:val="Header"/>
          </w:pPr>
        </w:p>
      </w:tc>
    </w:tr>
    <w:tr w:rsidR="00713A38" w14:paraId="02206BAB" w14:textId="77777777" w:rsidTr="0023628B">
      <w:trPr>
        <w:cantSplit/>
        <w:trHeight w:hRule="exact" w:val="737"/>
      </w:trPr>
      <w:tc>
        <w:tcPr>
          <w:tcW w:w="1418" w:type="dxa"/>
          <w:shd w:val="clear" w:color="auto" w:fill="auto"/>
        </w:tcPr>
        <w:p w14:paraId="0408BE93" w14:textId="77777777" w:rsidR="00713A38" w:rsidRDefault="00713A38" w:rsidP="0023628B">
          <w:pPr>
            <w:pStyle w:val="Header"/>
          </w:pPr>
        </w:p>
      </w:tc>
      <w:tc>
        <w:tcPr>
          <w:tcW w:w="10490" w:type="dxa"/>
          <w:shd w:val="clear" w:color="auto" w:fill="auto"/>
        </w:tcPr>
        <w:p w14:paraId="5E83D21C" w14:textId="77777777" w:rsidR="00713A38" w:rsidRDefault="00713A38" w:rsidP="0023628B">
          <w:pPr>
            <w:pStyle w:val="Header"/>
          </w:pPr>
        </w:p>
      </w:tc>
    </w:tr>
  </w:tbl>
  <w:p w14:paraId="30CF3D63" w14:textId="54113C3A" w:rsidR="00713A38" w:rsidRDefault="00713A3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vertAnchor="page" w:horzAnchor="page" w:tblpX="1" w:tblpY="1"/>
      <w:tblOverlap w:val="never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348"/>
      <w:gridCol w:w="1559"/>
    </w:tblGrid>
    <w:tr w:rsidR="00713A38" w14:paraId="47624E2D" w14:textId="77777777" w:rsidTr="004CFF3C">
      <w:trPr>
        <w:cantSplit/>
        <w:trHeight w:val="397"/>
      </w:trPr>
      <w:tc>
        <w:tcPr>
          <w:tcW w:w="10348" w:type="dxa"/>
          <w:shd w:val="clear" w:color="auto" w:fill="auto"/>
        </w:tcPr>
        <w:p w14:paraId="65A0E342" w14:textId="4F00626A" w:rsidR="00713A38" w:rsidRDefault="00713A38" w:rsidP="0023628B">
          <w:pPr>
            <w:pStyle w:val="Header"/>
          </w:pPr>
        </w:p>
      </w:tc>
      <w:tc>
        <w:tcPr>
          <w:tcW w:w="1559" w:type="dxa"/>
          <w:shd w:val="clear" w:color="auto" w:fill="auto"/>
        </w:tcPr>
        <w:p w14:paraId="683B5615" w14:textId="77777777" w:rsidR="00713A38" w:rsidRDefault="00713A38" w:rsidP="0023628B">
          <w:pPr>
            <w:pStyle w:val="Header"/>
          </w:pPr>
        </w:p>
      </w:tc>
    </w:tr>
    <w:tr w:rsidR="00713A38" w14:paraId="24800C2A" w14:textId="77777777" w:rsidTr="004CFF3C">
      <w:trPr>
        <w:cantSplit/>
        <w:trHeight w:hRule="exact" w:val="737"/>
      </w:trPr>
      <w:tc>
        <w:tcPr>
          <w:tcW w:w="10348" w:type="dxa"/>
          <w:shd w:val="clear" w:color="auto" w:fill="auto"/>
        </w:tcPr>
        <w:p w14:paraId="5662ADE4" w14:textId="441D3664" w:rsidR="00713A38" w:rsidRDefault="004CFF3C" w:rsidP="004B50C7">
          <w:pPr>
            <w:pStyle w:val="Header"/>
            <w:ind w:left="1134"/>
            <w:rPr>
              <w:color w:val="BFBFBF" w:themeColor="background1" w:themeShade="BF"/>
              <w:sz w:val="16"/>
              <w:szCs w:val="16"/>
            </w:rPr>
          </w:pPr>
          <w:r w:rsidRPr="004CFF3C">
            <w:rPr>
              <w:color w:val="BFBFBF" w:themeColor="background1" w:themeShade="BF"/>
              <w:sz w:val="16"/>
              <w:szCs w:val="16"/>
            </w:rPr>
            <w:t>Ons model. V2.0-24-05</w:t>
          </w:r>
        </w:p>
        <w:p w14:paraId="215DF96E" w14:textId="7F13FA99" w:rsidR="00F668BA" w:rsidRDefault="00F668BA" w:rsidP="00F668BA">
          <w:pPr>
            <w:pStyle w:val="Header"/>
          </w:pPr>
        </w:p>
      </w:tc>
      <w:tc>
        <w:tcPr>
          <w:tcW w:w="1559" w:type="dxa"/>
          <w:shd w:val="clear" w:color="auto" w:fill="auto"/>
        </w:tcPr>
        <w:p w14:paraId="2D36A5B6" w14:textId="77777777" w:rsidR="00713A38" w:rsidRDefault="00713A38" w:rsidP="0023628B">
          <w:pPr>
            <w:pStyle w:val="Header"/>
          </w:pPr>
        </w:p>
      </w:tc>
    </w:tr>
    <w:tr w:rsidR="00713A38" w14:paraId="3CC7EB69" w14:textId="77777777" w:rsidTr="004CFF3C">
      <w:trPr>
        <w:cantSplit/>
        <w:trHeight w:hRule="exact" w:val="737"/>
      </w:trPr>
      <w:tc>
        <w:tcPr>
          <w:tcW w:w="10348" w:type="dxa"/>
          <w:shd w:val="clear" w:color="auto" w:fill="auto"/>
        </w:tcPr>
        <w:p w14:paraId="5F5F60F3" w14:textId="77777777" w:rsidR="00713A38" w:rsidRDefault="00713A38" w:rsidP="0023628B">
          <w:pPr>
            <w:pStyle w:val="Header"/>
          </w:pPr>
        </w:p>
      </w:tc>
      <w:tc>
        <w:tcPr>
          <w:tcW w:w="1559" w:type="dxa"/>
          <w:shd w:val="clear" w:color="auto" w:fill="auto"/>
        </w:tcPr>
        <w:p w14:paraId="6917453C" w14:textId="6581D0BD" w:rsidR="00713A38" w:rsidRDefault="00713A38" w:rsidP="0023628B">
          <w:pPr>
            <w:pStyle w:val="Header"/>
          </w:pPr>
        </w:p>
      </w:tc>
    </w:tr>
  </w:tbl>
  <w:p w14:paraId="5C9EE21A" w14:textId="34405B68" w:rsidR="00713A38" w:rsidRDefault="00713A3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vertAnchor="page" w:horzAnchor="page" w:tblpY="1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44"/>
      <w:gridCol w:w="10763"/>
    </w:tblGrid>
    <w:tr w:rsidR="00713A38" w14:paraId="3F783C85" w14:textId="77777777" w:rsidTr="002D1748">
      <w:trPr>
        <w:trHeight w:hRule="exact" w:val="340"/>
      </w:trPr>
      <w:tc>
        <w:tcPr>
          <w:tcW w:w="1144" w:type="dxa"/>
          <w:shd w:val="clear" w:color="auto" w:fill="auto"/>
        </w:tcPr>
        <w:p w14:paraId="00E141DC" w14:textId="462E84BC" w:rsidR="00713A38" w:rsidRDefault="00713A38" w:rsidP="002D1748">
          <w:pPr>
            <w:pStyle w:val="Kenmerk"/>
          </w:pPr>
        </w:p>
      </w:tc>
      <w:tc>
        <w:tcPr>
          <w:tcW w:w="10763" w:type="dxa"/>
          <w:shd w:val="clear" w:color="auto" w:fill="auto"/>
        </w:tcPr>
        <w:p w14:paraId="5CA84BFE" w14:textId="77777777" w:rsidR="00713A38" w:rsidRDefault="00713A38" w:rsidP="002D1748">
          <w:pPr>
            <w:pStyle w:val="Kenmerk"/>
          </w:pPr>
        </w:p>
      </w:tc>
    </w:tr>
  </w:tbl>
  <w:p w14:paraId="02B6992E" w14:textId="7FAABC92" w:rsidR="00713A38" w:rsidRDefault="00713A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B5F28D7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9F980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E3811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4F23B06"/>
    <w:multiLevelType w:val="hybridMultilevel"/>
    <w:tmpl w:val="295E7640"/>
    <w:lvl w:ilvl="0" w:tplc="7EF030B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BC1D90"/>
    <w:multiLevelType w:val="multilevel"/>
    <w:tmpl w:val="94D40DC2"/>
    <w:lvl w:ilvl="0">
      <w:start w:val="1"/>
      <w:numFmt w:val="decimal"/>
      <w:lvlText w:val="%1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4"/>
        </w:tabs>
        <w:ind w:left="1304" w:hanging="58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5" w15:restartNumberingAfterBreak="0">
    <w:nsid w:val="3A712F43"/>
    <w:multiLevelType w:val="hybridMultilevel"/>
    <w:tmpl w:val="9042AE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030EDB"/>
    <w:multiLevelType w:val="hybridMultilevel"/>
    <w:tmpl w:val="9112F184"/>
    <w:lvl w:ilvl="0" w:tplc="8C0AFE64">
      <w:start w:val="1"/>
      <w:numFmt w:val="decimal"/>
      <w:pStyle w:val="lijstopsommingnummering"/>
      <w:lvlText w:val="%1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C775017"/>
    <w:multiLevelType w:val="multilevel"/>
    <w:tmpl w:val="399A54C0"/>
    <w:lvl w:ilvl="0">
      <w:start w:val="1"/>
      <w:numFmt w:val="decimal"/>
      <w:pStyle w:val="Heading1"/>
      <w:lvlText w:val="%1."/>
      <w:lvlJc w:val="left"/>
      <w:pPr>
        <w:tabs>
          <w:tab w:val="num" w:pos="1462"/>
        </w:tabs>
        <w:ind w:left="1462" w:hanging="1320"/>
      </w:pPr>
      <w:rPr>
        <w:rFonts w:hint="default"/>
        <w:b/>
        <w:i w:val="0"/>
        <w:sz w:val="32"/>
        <w:szCs w:val="44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462"/>
        </w:tabs>
        <w:ind w:left="1462" w:hanging="13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462"/>
        </w:tabs>
        <w:ind w:left="1462" w:hanging="1320"/>
      </w:pPr>
      <w:rPr>
        <w:rFonts w:ascii="Arial" w:hAnsi="Arial" w:hint="default"/>
        <w:b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3862"/>
        </w:tabs>
        <w:ind w:left="343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22"/>
        </w:tabs>
        <w:ind w:left="393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42"/>
        </w:tabs>
        <w:ind w:left="443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02"/>
        </w:tabs>
        <w:ind w:left="49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22"/>
        </w:tabs>
        <w:ind w:left="544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82"/>
        </w:tabs>
        <w:ind w:left="6022" w:hanging="1440"/>
      </w:pPr>
      <w:rPr>
        <w:rFonts w:hint="default"/>
      </w:rPr>
    </w:lvl>
  </w:abstractNum>
  <w:abstractNum w:abstractNumId="8" w15:restartNumberingAfterBreak="0">
    <w:nsid w:val="46893DC9"/>
    <w:multiLevelType w:val="hybridMultilevel"/>
    <w:tmpl w:val="0A0CD69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2602D0"/>
    <w:multiLevelType w:val="hybridMultilevel"/>
    <w:tmpl w:val="49269D1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2155EF"/>
    <w:multiLevelType w:val="hybridMultilevel"/>
    <w:tmpl w:val="5C1AC076"/>
    <w:lvl w:ilvl="0" w:tplc="76343A8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E0251C"/>
    <w:multiLevelType w:val="hybridMultilevel"/>
    <w:tmpl w:val="9E18A1E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4333803">
    <w:abstractNumId w:val="2"/>
  </w:num>
  <w:num w:numId="2" w16cid:durableId="1591354527">
    <w:abstractNumId w:val="1"/>
  </w:num>
  <w:num w:numId="3" w16cid:durableId="482352489">
    <w:abstractNumId w:val="0"/>
  </w:num>
  <w:num w:numId="4" w16cid:durableId="222915666">
    <w:abstractNumId w:val="4"/>
  </w:num>
  <w:num w:numId="5" w16cid:durableId="1050033988">
    <w:abstractNumId w:val="7"/>
  </w:num>
  <w:num w:numId="6" w16cid:durableId="1348755753">
    <w:abstractNumId w:val="7"/>
  </w:num>
  <w:num w:numId="7" w16cid:durableId="145711614">
    <w:abstractNumId w:val="7"/>
  </w:num>
  <w:num w:numId="8" w16cid:durableId="56125922">
    <w:abstractNumId w:val="7"/>
  </w:num>
  <w:num w:numId="9" w16cid:durableId="1470786895">
    <w:abstractNumId w:val="6"/>
  </w:num>
  <w:num w:numId="10" w16cid:durableId="130053360">
    <w:abstractNumId w:val="6"/>
  </w:num>
  <w:num w:numId="11" w16cid:durableId="1720126130">
    <w:abstractNumId w:val="7"/>
  </w:num>
  <w:num w:numId="12" w16cid:durableId="1681547926">
    <w:abstractNumId w:val="7"/>
  </w:num>
  <w:num w:numId="13" w16cid:durableId="1175263165">
    <w:abstractNumId w:val="7"/>
  </w:num>
  <w:num w:numId="14" w16cid:durableId="386539480">
    <w:abstractNumId w:val="8"/>
  </w:num>
  <w:num w:numId="15" w16cid:durableId="1785227549">
    <w:abstractNumId w:val="11"/>
  </w:num>
  <w:num w:numId="16" w16cid:durableId="961224892">
    <w:abstractNumId w:val="9"/>
  </w:num>
  <w:num w:numId="17" w16cid:durableId="1462991871">
    <w:abstractNumId w:val="5"/>
  </w:num>
  <w:num w:numId="18" w16cid:durableId="23334016">
    <w:abstractNumId w:val="3"/>
  </w:num>
  <w:num w:numId="19" w16cid:durableId="1105347369">
    <w:abstractNumId w:val="10"/>
  </w:num>
  <w:numIdMacAtCleanup w:val="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Margreet Otten">
    <w15:presenceInfo w15:providerId="AD" w15:userId="S::M.Otten@ssc-ons.nl::754b3fa9-2c43-4b98-a3e4-b13445c6bde3"/>
  </w15:person>
  <w15:person w15:author="Dijk - de Leeuw, Karin van">
    <w15:presenceInfo w15:providerId="AD" w15:userId="S::K.van.Dijk-de.Leeuw@ssc-ons.nl::754e27dc-bafd-43f8-ba8b-d365b62cfaba"/>
  </w15:person>
  <w15:person w15:author="Tijms, Harm">
    <w15:presenceInfo w15:providerId="AD" w15:userId="S::H.Tijms@ssc-ons.nl::75ee4013-6207-450f-8704-dc9b78475fe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0C7"/>
    <w:rsid w:val="00000666"/>
    <w:rsid w:val="00012570"/>
    <w:rsid w:val="000221F4"/>
    <w:rsid w:val="00045278"/>
    <w:rsid w:val="00062E5C"/>
    <w:rsid w:val="00064D02"/>
    <w:rsid w:val="000652D2"/>
    <w:rsid w:val="000700FE"/>
    <w:rsid w:val="00072036"/>
    <w:rsid w:val="000737CC"/>
    <w:rsid w:val="00081E8B"/>
    <w:rsid w:val="00085F86"/>
    <w:rsid w:val="00086821"/>
    <w:rsid w:val="00087F8F"/>
    <w:rsid w:val="00091FB4"/>
    <w:rsid w:val="000B0647"/>
    <w:rsid w:val="000B06F1"/>
    <w:rsid w:val="000C1EF3"/>
    <w:rsid w:val="000D2944"/>
    <w:rsid w:val="000D7F29"/>
    <w:rsid w:val="000F2D4E"/>
    <w:rsid w:val="000F5E05"/>
    <w:rsid w:val="000F5F8B"/>
    <w:rsid w:val="000F6166"/>
    <w:rsid w:val="000F728F"/>
    <w:rsid w:val="00101DFF"/>
    <w:rsid w:val="00107B5E"/>
    <w:rsid w:val="001145A0"/>
    <w:rsid w:val="00114B02"/>
    <w:rsid w:val="00126A86"/>
    <w:rsid w:val="00130C9A"/>
    <w:rsid w:val="00134C03"/>
    <w:rsid w:val="00146ED6"/>
    <w:rsid w:val="00153860"/>
    <w:rsid w:val="00155D2D"/>
    <w:rsid w:val="001737AD"/>
    <w:rsid w:val="00174B87"/>
    <w:rsid w:val="00184023"/>
    <w:rsid w:val="00191FE8"/>
    <w:rsid w:val="00193FA0"/>
    <w:rsid w:val="001A0345"/>
    <w:rsid w:val="001A1C14"/>
    <w:rsid w:val="001B1DB4"/>
    <w:rsid w:val="001B1F7E"/>
    <w:rsid w:val="001B41FF"/>
    <w:rsid w:val="001C0134"/>
    <w:rsid w:val="001C5C11"/>
    <w:rsid w:val="001C5E61"/>
    <w:rsid w:val="001D450F"/>
    <w:rsid w:val="001E2230"/>
    <w:rsid w:val="001E2B72"/>
    <w:rsid w:val="001E2D3E"/>
    <w:rsid w:val="001E2EEB"/>
    <w:rsid w:val="001E33ED"/>
    <w:rsid w:val="001F4E1E"/>
    <w:rsid w:val="00202C19"/>
    <w:rsid w:val="00211131"/>
    <w:rsid w:val="00222D71"/>
    <w:rsid w:val="00226279"/>
    <w:rsid w:val="002304A9"/>
    <w:rsid w:val="0023628B"/>
    <w:rsid w:val="00245C63"/>
    <w:rsid w:val="002644B1"/>
    <w:rsid w:val="00270385"/>
    <w:rsid w:val="00270C11"/>
    <w:rsid w:val="00291BB0"/>
    <w:rsid w:val="002936E3"/>
    <w:rsid w:val="00294087"/>
    <w:rsid w:val="0029580C"/>
    <w:rsid w:val="002960F9"/>
    <w:rsid w:val="002A16DF"/>
    <w:rsid w:val="002D1748"/>
    <w:rsid w:val="002D5C9A"/>
    <w:rsid w:val="002D6588"/>
    <w:rsid w:val="002E0806"/>
    <w:rsid w:val="002E1D90"/>
    <w:rsid w:val="002E48FD"/>
    <w:rsid w:val="002F4466"/>
    <w:rsid w:val="002F4685"/>
    <w:rsid w:val="002F7456"/>
    <w:rsid w:val="00301561"/>
    <w:rsid w:val="003018AB"/>
    <w:rsid w:val="00302535"/>
    <w:rsid w:val="0030493A"/>
    <w:rsid w:val="003053C1"/>
    <w:rsid w:val="00315B00"/>
    <w:rsid w:val="00317079"/>
    <w:rsid w:val="00332CD9"/>
    <w:rsid w:val="003369A3"/>
    <w:rsid w:val="00352E6E"/>
    <w:rsid w:val="003579F9"/>
    <w:rsid w:val="003642B3"/>
    <w:rsid w:val="00366579"/>
    <w:rsid w:val="00370A69"/>
    <w:rsid w:val="00373C81"/>
    <w:rsid w:val="00383F5A"/>
    <w:rsid w:val="003867FA"/>
    <w:rsid w:val="003A4A36"/>
    <w:rsid w:val="003B75C2"/>
    <w:rsid w:val="003C7CE3"/>
    <w:rsid w:val="003E0A90"/>
    <w:rsid w:val="00405181"/>
    <w:rsid w:val="00413744"/>
    <w:rsid w:val="0041466D"/>
    <w:rsid w:val="0042259D"/>
    <w:rsid w:val="00430680"/>
    <w:rsid w:val="004317A3"/>
    <w:rsid w:val="004321AB"/>
    <w:rsid w:val="00433709"/>
    <w:rsid w:val="00444721"/>
    <w:rsid w:val="00454906"/>
    <w:rsid w:val="0046430A"/>
    <w:rsid w:val="0046490A"/>
    <w:rsid w:val="00464D2A"/>
    <w:rsid w:val="00465ACF"/>
    <w:rsid w:val="004665F6"/>
    <w:rsid w:val="00471103"/>
    <w:rsid w:val="00481BEA"/>
    <w:rsid w:val="0049169D"/>
    <w:rsid w:val="00494BC1"/>
    <w:rsid w:val="004A2836"/>
    <w:rsid w:val="004A4EA6"/>
    <w:rsid w:val="004B50C7"/>
    <w:rsid w:val="004C31AE"/>
    <w:rsid w:val="004C3636"/>
    <w:rsid w:val="004CFF3C"/>
    <w:rsid w:val="004E01BC"/>
    <w:rsid w:val="004E29D6"/>
    <w:rsid w:val="004E2F3F"/>
    <w:rsid w:val="004F2305"/>
    <w:rsid w:val="00503B2F"/>
    <w:rsid w:val="00505588"/>
    <w:rsid w:val="0052031C"/>
    <w:rsid w:val="00523ACB"/>
    <w:rsid w:val="00525DA4"/>
    <w:rsid w:val="00543508"/>
    <w:rsid w:val="00547595"/>
    <w:rsid w:val="005576FD"/>
    <w:rsid w:val="00557F6F"/>
    <w:rsid w:val="00573DEF"/>
    <w:rsid w:val="005769AD"/>
    <w:rsid w:val="00591F2C"/>
    <w:rsid w:val="005940CB"/>
    <w:rsid w:val="00595803"/>
    <w:rsid w:val="00597891"/>
    <w:rsid w:val="005B1943"/>
    <w:rsid w:val="005B6D4C"/>
    <w:rsid w:val="005C1431"/>
    <w:rsid w:val="005C166A"/>
    <w:rsid w:val="005D04E3"/>
    <w:rsid w:val="005D08E7"/>
    <w:rsid w:val="005D2DA7"/>
    <w:rsid w:val="005D4605"/>
    <w:rsid w:val="005E3679"/>
    <w:rsid w:val="00600CAD"/>
    <w:rsid w:val="006019E7"/>
    <w:rsid w:val="006029F6"/>
    <w:rsid w:val="006114DD"/>
    <w:rsid w:val="00612269"/>
    <w:rsid w:val="00612F23"/>
    <w:rsid w:val="006139E7"/>
    <w:rsid w:val="00625A55"/>
    <w:rsid w:val="006270D4"/>
    <w:rsid w:val="0063090B"/>
    <w:rsid w:val="006445DE"/>
    <w:rsid w:val="00644793"/>
    <w:rsid w:val="00646ABD"/>
    <w:rsid w:val="00656377"/>
    <w:rsid w:val="00657D34"/>
    <w:rsid w:val="00663BA4"/>
    <w:rsid w:val="00663D80"/>
    <w:rsid w:val="006642CA"/>
    <w:rsid w:val="00665F82"/>
    <w:rsid w:val="0066705F"/>
    <w:rsid w:val="00675FFE"/>
    <w:rsid w:val="00687235"/>
    <w:rsid w:val="006911AE"/>
    <w:rsid w:val="0069453A"/>
    <w:rsid w:val="006A23E0"/>
    <w:rsid w:val="006D7F5E"/>
    <w:rsid w:val="006E0054"/>
    <w:rsid w:val="006E571B"/>
    <w:rsid w:val="006E7C80"/>
    <w:rsid w:val="006F6B43"/>
    <w:rsid w:val="00700D34"/>
    <w:rsid w:val="00704C08"/>
    <w:rsid w:val="00710ED9"/>
    <w:rsid w:val="00713A38"/>
    <w:rsid w:val="00733341"/>
    <w:rsid w:val="00744EDE"/>
    <w:rsid w:val="00752E48"/>
    <w:rsid w:val="00760656"/>
    <w:rsid w:val="007779F5"/>
    <w:rsid w:val="00780498"/>
    <w:rsid w:val="00781755"/>
    <w:rsid w:val="007825BE"/>
    <w:rsid w:val="007839C9"/>
    <w:rsid w:val="00790931"/>
    <w:rsid w:val="0079677C"/>
    <w:rsid w:val="007A6116"/>
    <w:rsid w:val="007B4B19"/>
    <w:rsid w:val="007B70E3"/>
    <w:rsid w:val="007D21F3"/>
    <w:rsid w:val="007D4666"/>
    <w:rsid w:val="007D5F50"/>
    <w:rsid w:val="007E1EE7"/>
    <w:rsid w:val="007E2E5C"/>
    <w:rsid w:val="00801566"/>
    <w:rsid w:val="0081416A"/>
    <w:rsid w:val="00815F61"/>
    <w:rsid w:val="00816AF9"/>
    <w:rsid w:val="0082449E"/>
    <w:rsid w:val="00827676"/>
    <w:rsid w:val="008320BC"/>
    <w:rsid w:val="0084090D"/>
    <w:rsid w:val="00844BEB"/>
    <w:rsid w:val="00851215"/>
    <w:rsid w:val="00851394"/>
    <w:rsid w:val="0085611E"/>
    <w:rsid w:val="0086656D"/>
    <w:rsid w:val="008702E6"/>
    <w:rsid w:val="008760CE"/>
    <w:rsid w:val="0088501C"/>
    <w:rsid w:val="00891FE4"/>
    <w:rsid w:val="008A09B5"/>
    <w:rsid w:val="008A0A7D"/>
    <w:rsid w:val="008A5870"/>
    <w:rsid w:val="008B6BD8"/>
    <w:rsid w:val="008C3644"/>
    <w:rsid w:val="008C782F"/>
    <w:rsid w:val="008D33C4"/>
    <w:rsid w:val="008D4C91"/>
    <w:rsid w:val="008E2206"/>
    <w:rsid w:val="008E2F20"/>
    <w:rsid w:val="00901A5B"/>
    <w:rsid w:val="00904E18"/>
    <w:rsid w:val="00905574"/>
    <w:rsid w:val="00907863"/>
    <w:rsid w:val="00911E57"/>
    <w:rsid w:val="009174FA"/>
    <w:rsid w:val="00923CEE"/>
    <w:rsid w:val="00924043"/>
    <w:rsid w:val="009246DA"/>
    <w:rsid w:val="00926422"/>
    <w:rsid w:val="00930C49"/>
    <w:rsid w:val="009325FB"/>
    <w:rsid w:val="0093341A"/>
    <w:rsid w:val="00955AAA"/>
    <w:rsid w:val="009565B2"/>
    <w:rsid w:val="00966785"/>
    <w:rsid w:val="009707AF"/>
    <w:rsid w:val="00972156"/>
    <w:rsid w:val="009735F2"/>
    <w:rsid w:val="009742A8"/>
    <w:rsid w:val="00982DBD"/>
    <w:rsid w:val="00993528"/>
    <w:rsid w:val="009A0D2B"/>
    <w:rsid w:val="009A2377"/>
    <w:rsid w:val="009B0ECA"/>
    <w:rsid w:val="009B1C9A"/>
    <w:rsid w:val="009B5BA2"/>
    <w:rsid w:val="009C5116"/>
    <w:rsid w:val="009C72F0"/>
    <w:rsid w:val="009D102C"/>
    <w:rsid w:val="009D365F"/>
    <w:rsid w:val="009E067C"/>
    <w:rsid w:val="009E1941"/>
    <w:rsid w:val="009F1BCA"/>
    <w:rsid w:val="009F6175"/>
    <w:rsid w:val="009F7B0C"/>
    <w:rsid w:val="00A01F12"/>
    <w:rsid w:val="00A034BE"/>
    <w:rsid w:val="00A15053"/>
    <w:rsid w:val="00A15FFA"/>
    <w:rsid w:val="00A1688D"/>
    <w:rsid w:val="00A20FF7"/>
    <w:rsid w:val="00A21248"/>
    <w:rsid w:val="00A250F5"/>
    <w:rsid w:val="00A254C8"/>
    <w:rsid w:val="00A26A29"/>
    <w:rsid w:val="00A275E6"/>
    <w:rsid w:val="00A323A8"/>
    <w:rsid w:val="00A34A14"/>
    <w:rsid w:val="00A44454"/>
    <w:rsid w:val="00A53B15"/>
    <w:rsid w:val="00A55EEA"/>
    <w:rsid w:val="00A56C97"/>
    <w:rsid w:val="00A67E40"/>
    <w:rsid w:val="00A7161E"/>
    <w:rsid w:val="00A716D4"/>
    <w:rsid w:val="00A72FBC"/>
    <w:rsid w:val="00A77031"/>
    <w:rsid w:val="00A804F0"/>
    <w:rsid w:val="00A96A06"/>
    <w:rsid w:val="00AA38FE"/>
    <w:rsid w:val="00AB04F5"/>
    <w:rsid w:val="00AB6809"/>
    <w:rsid w:val="00AC41A2"/>
    <w:rsid w:val="00AC5A19"/>
    <w:rsid w:val="00AD1711"/>
    <w:rsid w:val="00AD3DF5"/>
    <w:rsid w:val="00AE4D41"/>
    <w:rsid w:val="00AF1471"/>
    <w:rsid w:val="00AF1EC8"/>
    <w:rsid w:val="00AF48F9"/>
    <w:rsid w:val="00B13A1B"/>
    <w:rsid w:val="00B33983"/>
    <w:rsid w:val="00B4408E"/>
    <w:rsid w:val="00B47772"/>
    <w:rsid w:val="00B547A9"/>
    <w:rsid w:val="00B550B9"/>
    <w:rsid w:val="00B731E4"/>
    <w:rsid w:val="00B73B5B"/>
    <w:rsid w:val="00B74C87"/>
    <w:rsid w:val="00B77818"/>
    <w:rsid w:val="00B80EC3"/>
    <w:rsid w:val="00B8655F"/>
    <w:rsid w:val="00B93BC0"/>
    <w:rsid w:val="00BA51C5"/>
    <w:rsid w:val="00BA6D84"/>
    <w:rsid w:val="00BB0631"/>
    <w:rsid w:val="00BB1CB3"/>
    <w:rsid w:val="00BC0F25"/>
    <w:rsid w:val="00BC2211"/>
    <w:rsid w:val="00BD26B0"/>
    <w:rsid w:val="00BF0858"/>
    <w:rsid w:val="00BF2F3D"/>
    <w:rsid w:val="00BF63CE"/>
    <w:rsid w:val="00C02513"/>
    <w:rsid w:val="00C04E30"/>
    <w:rsid w:val="00C10DA1"/>
    <w:rsid w:val="00C14108"/>
    <w:rsid w:val="00C2019C"/>
    <w:rsid w:val="00C21335"/>
    <w:rsid w:val="00C24684"/>
    <w:rsid w:val="00C269F7"/>
    <w:rsid w:val="00C30C77"/>
    <w:rsid w:val="00C30ED4"/>
    <w:rsid w:val="00C32970"/>
    <w:rsid w:val="00C33290"/>
    <w:rsid w:val="00C42533"/>
    <w:rsid w:val="00C46F22"/>
    <w:rsid w:val="00C47829"/>
    <w:rsid w:val="00C577D6"/>
    <w:rsid w:val="00C612F9"/>
    <w:rsid w:val="00C74F24"/>
    <w:rsid w:val="00C76794"/>
    <w:rsid w:val="00CA14F4"/>
    <w:rsid w:val="00CC14C5"/>
    <w:rsid w:val="00CC286D"/>
    <w:rsid w:val="00CC360B"/>
    <w:rsid w:val="00CC406D"/>
    <w:rsid w:val="00CC65BD"/>
    <w:rsid w:val="00D028CD"/>
    <w:rsid w:val="00D03868"/>
    <w:rsid w:val="00D05FC7"/>
    <w:rsid w:val="00D17E42"/>
    <w:rsid w:val="00D23F19"/>
    <w:rsid w:val="00D40560"/>
    <w:rsid w:val="00D4268A"/>
    <w:rsid w:val="00D54DEA"/>
    <w:rsid w:val="00D572F2"/>
    <w:rsid w:val="00D576B8"/>
    <w:rsid w:val="00D57B19"/>
    <w:rsid w:val="00D6203E"/>
    <w:rsid w:val="00D7572F"/>
    <w:rsid w:val="00D80476"/>
    <w:rsid w:val="00D8453C"/>
    <w:rsid w:val="00D9311F"/>
    <w:rsid w:val="00D931D8"/>
    <w:rsid w:val="00D94ED8"/>
    <w:rsid w:val="00DA7EF0"/>
    <w:rsid w:val="00DB26D4"/>
    <w:rsid w:val="00DB4536"/>
    <w:rsid w:val="00DC210E"/>
    <w:rsid w:val="00DC3324"/>
    <w:rsid w:val="00DC3AD8"/>
    <w:rsid w:val="00DC7A91"/>
    <w:rsid w:val="00DD1C06"/>
    <w:rsid w:val="00DE376B"/>
    <w:rsid w:val="00E22226"/>
    <w:rsid w:val="00E317FA"/>
    <w:rsid w:val="00E5004A"/>
    <w:rsid w:val="00E70C32"/>
    <w:rsid w:val="00E71D08"/>
    <w:rsid w:val="00E775E7"/>
    <w:rsid w:val="00E83488"/>
    <w:rsid w:val="00E91D1F"/>
    <w:rsid w:val="00E929E6"/>
    <w:rsid w:val="00E9456E"/>
    <w:rsid w:val="00EA0BBF"/>
    <w:rsid w:val="00EA7CF4"/>
    <w:rsid w:val="00EC3AD8"/>
    <w:rsid w:val="00EC5EF7"/>
    <w:rsid w:val="00ED3122"/>
    <w:rsid w:val="00ED3DEB"/>
    <w:rsid w:val="00ED6943"/>
    <w:rsid w:val="00EF78E1"/>
    <w:rsid w:val="00F02071"/>
    <w:rsid w:val="00F0290E"/>
    <w:rsid w:val="00F0293E"/>
    <w:rsid w:val="00F0550C"/>
    <w:rsid w:val="00F100D6"/>
    <w:rsid w:val="00F10167"/>
    <w:rsid w:val="00F10F4C"/>
    <w:rsid w:val="00F23CC1"/>
    <w:rsid w:val="00F349BD"/>
    <w:rsid w:val="00F35C3D"/>
    <w:rsid w:val="00F44807"/>
    <w:rsid w:val="00F46E1D"/>
    <w:rsid w:val="00F524CB"/>
    <w:rsid w:val="00F62FB2"/>
    <w:rsid w:val="00F668BA"/>
    <w:rsid w:val="00F70DCF"/>
    <w:rsid w:val="00F77DBE"/>
    <w:rsid w:val="00F81E86"/>
    <w:rsid w:val="00F8387C"/>
    <w:rsid w:val="00F860AD"/>
    <w:rsid w:val="00F92976"/>
    <w:rsid w:val="00F9535F"/>
    <w:rsid w:val="00F97258"/>
    <w:rsid w:val="00FA1D42"/>
    <w:rsid w:val="00FA5214"/>
    <w:rsid w:val="00FA6B78"/>
    <w:rsid w:val="00FB631F"/>
    <w:rsid w:val="00FC7A75"/>
    <w:rsid w:val="00FD04BF"/>
    <w:rsid w:val="00FF499E"/>
    <w:rsid w:val="05709FB1"/>
    <w:rsid w:val="2B923FF3"/>
    <w:rsid w:val="787FD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2F525B"/>
  <w15:chartTrackingRefBased/>
  <w15:docId w15:val="{0CD75D5A-FE5C-4C13-899F-1C6621218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Standaard tekst"/>
    <w:qFormat/>
    <w:rsid w:val="004B50C7"/>
    <w:pPr>
      <w:spacing w:line="360" w:lineRule="auto"/>
    </w:pPr>
    <w:rPr>
      <w:rFonts w:ascii="Arial" w:hAnsi="Arial"/>
      <w:sz w:val="22"/>
      <w:lang w:eastAsia="en-US"/>
    </w:rPr>
  </w:style>
  <w:style w:type="paragraph" w:styleId="Heading1">
    <w:name w:val="heading 1"/>
    <w:aliases w:val="Heading 1 met nummering"/>
    <w:basedOn w:val="Normal"/>
    <w:next w:val="Normal"/>
    <w:link w:val="Heading1Char"/>
    <w:qFormat/>
    <w:rsid w:val="006139E7"/>
    <w:pPr>
      <w:keepNext/>
      <w:numPr>
        <w:numId w:val="13"/>
      </w:numPr>
      <w:spacing w:before="360"/>
      <w:outlineLvl w:val="0"/>
    </w:pPr>
    <w:rPr>
      <w:b/>
      <w:color w:val="0076A8"/>
      <w:sz w:val="32"/>
      <w:szCs w:val="32"/>
    </w:rPr>
  </w:style>
  <w:style w:type="paragraph" w:styleId="Heading2">
    <w:name w:val="heading 2"/>
    <w:aliases w:val="Heading 2 met nummering"/>
    <w:basedOn w:val="Heading1"/>
    <w:next w:val="Normal"/>
    <w:link w:val="Heading2Char"/>
    <w:qFormat/>
    <w:rsid w:val="008A0A7D"/>
    <w:pPr>
      <w:numPr>
        <w:ilvl w:val="1"/>
      </w:numPr>
      <w:outlineLvl w:val="1"/>
    </w:pPr>
    <w:rPr>
      <w:sz w:val="26"/>
    </w:rPr>
  </w:style>
  <w:style w:type="paragraph" w:styleId="Heading3">
    <w:name w:val="heading 3"/>
    <w:aliases w:val="Heading 3 met nummering"/>
    <w:basedOn w:val="Heading2"/>
    <w:next w:val="Normal"/>
    <w:link w:val="Heading3Char"/>
    <w:qFormat/>
    <w:rsid w:val="006139E7"/>
    <w:pPr>
      <w:numPr>
        <w:ilvl w:val="2"/>
      </w:numPr>
      <w:outlineLvl w:val="2"/>
    </w:pPr>
    <w:rPr>
      <w:sz w:val="24"/>
      <w:szCs w:val="22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612F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C612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612F9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C612F9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C612F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C612F9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rsid w:val="00BA6D84"/>
    <w:pPr>
      <w:tabs>
        <w:tab w:val="left" w:pos="709"/>
        <w:tab w:val="right" w:pos="9628"/>
      </w:tabs>
      <w:ind w:left="709" w:hanging="709"/>
    </w:pPr>
  </w:style>
  <w:style w:type="paragraph" w:styleId="Header">
    <w:name w:val="header"/>
    <w:basedOn w:val="Normal"/>
    <w:link w:val="HeaderChar"/>
    <w:rsid w:val="00A254C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A254C8"/>
    <w:rPr>
      <w:rFonts w:ascii="Arial" w:hAnsi="Arial"/>
      <w:sz w:val="22"/>
      <w:lang w:eastAsia="en-US"/>
    </w:rPr>
  </w:style>
  <w:style w:type="paragraph" w:styleId="Footer">
    <w:name w:val="footer"/>
    <w:basedOn w:val="Normal"/>
    <w:link w:val="FooterChar"/>
    <w:uiPriority w:val="99"/>
    <w:rsid w:val="00A254C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A254C8"/>
    <w:rPr>
      <w:rFonts w:ascii="Arial" w:hAnsi="Arial"/>
      <w:sz w:val="22"/>
      <w:lang w:eastAsia="en-US"/>
    </w:rPr>
  </w:style>
  <w:style w:type="table" w:styleId="TableGrid">
    <w:name w:val="Table Grid"/>
    <w:basedOn w:val="TableNormal"/>
    <w:rsid w:val="00A254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erentie">
    <w:name w:val="Referentie"/>
    <w:basedOn w:val="Normal"/>
    <w:qFormat/>
    <w:rsid w:val="00BA6D84"/>
    <w:rPr>
      <w:sz w:val="16"/>
    </w:rPr>
  </w:style>
  <w:style w:type="paragraph" w:customStyle="1" w:styleId="Kenmerk">
    <w:name w:val="Kenmerk"/>
    <w:basedOn w:val="Normal"/>
    <w:qFormat/>
    <w:rsid w:val="006139E7"/>
    <w:rPr>
      <w:i/>
    </w:rPr>
  </w:style>
  <w:style w:type="paragraph" w:customStyle="1" w:styleId="Referentietitel">
    <w:name w:val="Referentie titel"/>
    <w:basedOn w:val="Referentie"/>
    <w:qFormat/>
    <w:rsid w:val="006139E7"/>
    <w:rPr>
      <w:b/>
      <w:color w:val="0076A8"/>
      <w:lang w:val="en-US"/>
    </w:rPr>
  </w:style>
  <w:style w:type="character" w:customStyle="1" w:styleId="Heading1Char">
    <w:name w:val="Heading 1 Char"/>
    <w:aliases w:val="Heading 1 met nummering Char"/>
    <w:link w:val="Heading1"/>
    <w:rsid w:val="006139E7"/>
    <w:rPr>
      <w:rFonts w:ascii="Arial" w:hAnsi="Arial"/>
      <w:b/>
      <w:color w:val="0076A8"/>
      <w:sz w:val="32"/>
      <w:szCs w:val="32"/>
      <w:lang w:eastAsia="en-US"/>
    </w:rPr>
  </w:style>
  <w:style w:type="character" w:customStyle="1" w:styleId="Heading2Char">
    <w:name w:val="Heading 2 Char"/>
    <w:aliases w:val="Heading 2 met nummering Char"/>
    <w:link w:val="Heading2"/>
    <w:rsid w:val="008A0A7D"/>
    <w:rPr>
      <w:rFonts w:ascii="Arial" w:hAnsi="Arial"/>
      <w:b/>
      <w:color w:val="0076A8"/>
      <w:sz w:val="26"/>
      <w:szCs w:val="32"/>
      <w:lang w:eastAsia="en-US"/>
    </w:rPr>
  </w:style>
  <w:style w:type="character" w:customStyle="1" w:styleId="Heading3Char">
    <w:name w:val="Heading 3 Char"/>
    <w:aliases w:val="Heading 3 met nummering Char"/>
    <w:link w:val="Heading3"/>
    <w:rsid w:val="006139E7"/>
    <w:rPr>
      <w:rFonts w:ascii="Arial" w:hAnsi="Arial"/>
      <w:b/>
      <w:color w:val="0076A8"/>
      <w:sz w:val="24"/>
      <w:szCs w:val="22"/>
      <w:lang w:eastAsia="en-US"/>
    </w:rPr>
  </w:style>
  <w:style w:type="character" w:customStyle="1" w:styleId="Heading4Char">
    <w:name w:val="Heading 4 Char"/>
    <w:link w:val="Heading4"/>
    <w:semiHidden/>
    <w:rsid w:val="00C612F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semiHidden/>
    <w:rsid w:val="00C612F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C612F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semiHidden/>
    <w:rsid w:val="00C612F9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semiHidden/>
    <w:rsid w:val="00C612F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semiHidden/>
    <w:rsid w:val="00C612F9"/>
    <w:rPr>
      <w:rFonts w:ascii="Cambria" w:eastAsia="Times New Roman" w:hAnsi="Cambria" w:cs="Times New Roman"/>
      <w:sz w:val="22"/>
      <w:szCs w:val="22"/>
    </w:rPr>
  </w:style>
  <w:style w:type="paragraph" w:customStyle="1" w:styleId="TitelMemo">
    <w:name w:val="Titel Memo"/>
    <w:basedOn w:val="Normal"/>
    <w:qFormat/>
    <w:rsid w:val="008A09B5"/>
    <w:rPr>
      <w:b/>
      <w:color w:val="005F94"/>
    </w:rPr>
  </w:style>
  <w:style w:type="paragraph" w:styleId="TOC2">
    <w:name w:val="toc 2"/>
    <w:basedOn w:val="Normal"/>
    <w:next w:val="Normal"/>
    <w:autoRedefine/>
    <w:uiPriority w:val="39"/>
    <w:rsid w:val="00BA6D84"/>
    <w:pPr>
      <w:tabs>
        <w:tab w:val="left" w:pos="709"/>
        <w:tab w:val="right" w:pos="9628"/>
      </w:tabs>
      <w:ind w:left="709" w:hanging="709"/>
    </w:pPr>
  </w:style>
  <w:style w:type="paragraph" w:styleId="TOC3">
    <w:name w:val="toc 3"/>
    <w:basedOn w:val="Normal"/>
    <w:next w:val="Normal"/>
    <w:autoRedefine/>
    <w:uiPriority w:val="39"/>
    <w:rsid w:val="00BA6D84"/>
    <w:pPr>
      <w:tabs>
        <w:tab w:val="left" w:pos="709"/>
        <w:tab w:val="right" w:pos="9628"/>
      </w:tabs>
      <w:ind w:left="709" w:hanging="709"/>
    </w:pPr>
  </w:style>
  <w:style w:type="paragraph" w:customStyle="1" w:styleId="Extratiteltekst">
    <w:name w:val="Extra titeltekst"/>
    <w:basedOn w:val="Normal"/>
    <w:rsid w:val="006139E7"/>
    <w:rPr>
      <w:b/>
    </w:rPr>
  </w:style>
  <w:style w:type="paragraph" w:customStyle="1" w:styleId="lijstopsommingnummering">
    <w:name w:val="lijstopsomming nummering"/>
    <w:basedOn w:val="Normal"/>
    <w:qFormat/>
    <w:rsid w:val="006139E7"/>
    <w:pPr>
      <w:numPr>
        <w:numId w:val="10"/>
      </w:numPr>
      <w:tabs>
        <w:tab w:val="left" w:pos="851"/>
      </w:tabs>
    </w:pPr>
  </w:style>
  <w:style w:type="paragraph" w:customStyle="1" w:styleId="Paginanummering">
    <w:name w:val="Paginanummering"/>
    <w:basedOn w:val="Referentie"/>
    <w:qFormat/>
    <w:rsid w:val="006139E7"/>
    <w:pPr>
      <w:framePr w:wrap="around" w:vAnchor="page" w:hAnchor="page" w:y="15423"/>
      <w:jc w:val="center"/>
    </w:pPr>
    <w:rPr>
      <w:b/>
      <w:color w:val="C9E8FB"/>
    </w:rPr>
  </w:style>
  <w:style w:type="paragraph" w:customStyle="1" w:styleId="Heading2kop">
    <w:name w:val="Heading 2 (kop)"/>
    <w:basedOn w:val="Normal"/>
    <w:qFormat/>
    <w:rsid w:val="006139E7"/>
    <w:rPr>
      <w:b/>
      <w:color w:val="0076A8"/>
      <w:sz w:val="26"/>
    </w:rPr>
  </w:style>
  <w:style w:type="table" w:customStyle="1" w:styleId="SSCTabel">
    <w:name w:val="SSC Tabel"/>
    <w:basedOn w:val="TableNormal"/>
    <w:uiPriority w:val="99"/>
    <w:rsid w:val="00C24684"/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V w:val="single" w:sz="2" w:space="0" w:color="auto"/>
      </w:tblBorders>
    </w:tblPr>
    <w:tblStylePr w:type="firstRow">
      <w:rPr>
        <w:rFonts w:ascii="Arial" w:hAnsi="Arial"/>
        <w:b/>
        <w:color w:val="FFFFFF"/>
      </w:rPr>
      <w:tblPr/>
      <w:tcPr>
        <w:shd w:val="clear" w:color="auto" w:fill="005F94"/>
      </w:tcPr>
    </w:tblStylePr>
  </w:style>
  <w:style w:type="table" w:customStyle="1" w:styleId="SSCTabelUitgebreid">
    <w:name w:val="SSC Tabel Uitgebreid"/>
    <w:basedOn w:val="SSCTabel"/>
    <w:uiPriority w:val="99"/>
    <w:rsid w:val="00C24684"/>
    <w:tblPr>
      <w:tblStyleRowBandSize w:val="1"/>
    </w:tblPr>
    <w:tblStylePr w:type="firstRow">
      <w:rPr>
        <w:rFonts w:ascii="Arial" w:hAnsi="Arial"/>
        <w:b/>
        <w:color w:val="FFFFFF"/>
      </w:rPr>
      <w:tblPr/>
      <w:tcPr>
        <w:tcBorders>
          <w:insideH w:val="nil"/>
          <w:insideV w:val="single" w:sz="4" w:space="0" w:color="auto"/>
        </w:tcBorders>
        <w:shd w:val="clear" w:color="auto" w:fill="005F94"/>
      </w:tcPr>
    </w:tblStylePr>
    <w:tblStylePr w:type="firstCol">
      <w:rPr>
        <w:b w:val="0"/>
      </w:rPr>
    </w:tblStylePr>
    <w:tblStylePr w:type="band1Horz">
      <w:tblPr/>
      <w:tcPr>
        <w:shd w:val="clear" w:color="auto" w:fill="BFD7E4"/>
      </w:tcPr>
    </w:tblStylePr>
  </w:style>
  <w:style w:type="paragraph" w:customStyle="1" w:styleId="SSCTitel">
    <w:name w:val="SSC Titel"/>
    <w:basedOn w:val="Normal"/>
    <w:rsid w:val="007D4666"/>
    <w:rPr>
      <w:b/>
      <w:color w:val="005F94"/>
      <w:sz w:val="48"/>
    </w:rPr>
  </w:style>
  <w:style w:type="paragraph" w:customStyle="1" w:styleId="SSCTitelMemo">
    <w:name w:val="SSC Titel Memo"/>
    <w:basedOn w:val="Normal"/>
    <w:rsid w:val="00BA6D84"/>
    <w:rPr>
      <w:b/>
      <w:color w:val="005F94"/>
    </w:rPr>
  </w:style>
  <w:style w:type="paragraph" w:customStyle="1" w:styleId="SSCTussenkop">
    <w:name w:val="SSC Tussenkop"/>
    <w:basedOn w:val="Normal"/>
    <w:rsid w:val="00926422"/>
    <w:rPr>
      <w:b/>
      <w:color w:val="005F94"/>
      <w:sz w:val="32"/>
      <w:szCs w:val="32"/>
    </w:rPr>
  </w:style>
  <w:style w:type="paragraph" w:customStyle="1" w:styleId="voettekst">
    <w:name w:val="voettekst"/>
    <w:basedOn w:val="Referentie"/>
    <w:qFormat/>
    <w:rsid w:val="007D4666"/>
    <w:pPr>
      <w:framePr w:wrap="around" w:vAnchor="page" w:hAnchor="page" w:y="15423"/>
      <w:jc w:val="center"/>
    </w:pPr>
    <w:rPr>
      <w:color w:val="005F94"/>
    </w:rPr>
  </w:style>
  <w:style w:type="paragraph" w:customStyle="1" w:styleId="SSCVersie">
    <w:name w:val="SSC Versie"/>
    <w:basedOn w:val="voettekst"/>
    <w:rsid w:val="007D4666"/>
    <w:pPr>
      <w:framePr w:wrap="around"/>
    </w:pPr>
    <w:rPr>
      <w:noProof/>
      <w:color w:val="CF5200"/>
    </w:rPr>
  </w:style>
  <w:style w:type="character" w:customStyle="1" w:styleId="SSCToelichtingInhoud">
    <w:name w:val="SSC Toelichting Inhoud"/>
    <w:rsid w:val="001D450F"/>
    <w:rPr>
      <w:b/>
      <w:bCs/>
      <w:color w:val="005F94"/>
      <w:sz w:val="32"/>
    </w:rPr>
  </w:style>
  <w:style w:type="paragraph" w:styleId="ListParagraph">
    <w:name w:val="List Paragraph"/>
    <w:basedOn w:val="Normal"/>
    <w:uiPriority w:val="34"/>
    <w:qFormat/>
    <w:rsid w:val="000F728F"/>
    <w:pPr>
      <w:ind w:left="720"/>
      <w:contextualSpacing/>
    </w:pPr>
  </w:style>
  <w:style w:type="paragraph" w:customStyle="1" w:styleId="Heading1titel">
    <w:name w:val="Heading 1 (titel)"/>
    <w:basedOn w:val="Heading1"/>
    <w:link w:val="Heading1titelChar"/>
    <w:qFormat/>
    <w:rsid w:val="009C72F0"/>
    <w:pPr>
      <w:numPr>
        <w:numId w:val="0"/>
      </w:numPr>
    </w:pPr>
  </w:style>
  <w:style w:type="paragraph" w:customStyle="1" w:styleId="Heading3tussenkop">
    <w:name w:val="Heading 3 (tussenkop)"/>
    <w:basedOn w:val="Normal"/>
    <w:link w:val="Heading3tussenkopChar"/>
    <w:qFormat/>
    <w:rsid w:val="009C72F0"/>
    <w:pPr>
      <w:spacing w:line="240" w:lineRule="auto"/>
    </w:pPr>
    <w:rPr>
      <w:rFonts w:cs="Arial"/>
      <w:b/>
      <w:color w:val="0076A8"/>
      <w:sz w:val="24"/>
      <w:szCs w:val="24"/>
    </w:rPr>
  </w:style>
  <w:style w:type="character" w:customStyle="1" w:styleId="Heading1titelChar">
    <w:name w:val="Heading 1 (titel) Char"/>
    <w:basedOn w:val="Heading1Char"/>
    <w:link w:val="Heading1titel"/>
    <w:rsid w:val="009C72F0"/>
    <w:rPr>
      <w:rFonts w:ascii="Arial" w:hAnsi="Arial"/>
      <w:b/>
      <w:color w:val="0076A8"/>
      <w:sz w:val="32"/>
      <w:szCs w:val="32"/>
      <w:lang w:eastAsia="en-US"/>
    </w:rPr>
  </w:style>
  <w:style w:type="character" w:customStyle="1" w:styleId="Heading3tussenkopChar">
    <w:name w:val="Heading 3 (tussenkop) Char"/>
    <w:basedOn w:val="DefaultParagraphFont"/>
    <w:link w:val="Heading3tussenkop"/>
    <w:rsid w:val="009C72F0"/>
    <w:rPr>
      <w:rFonts w:ascii="Arial" w:hAnsi="Arial" w:cs="Arial"/>
      <w:b/>
      <w:color w:val="0076A8"/>
      <w:sz w:val="24"/>
      <w:szCs w:val="24"/>
      <w:lang w:eastAsia="en-US"/>
    </w:rPr>
  </w:style>
  <w:style w:type="paragraph" w:styleId="NoSpacing">
    <w:name w:val="No Spacing"/>
    <w:link w:val="NoSpacingChar"/>
    <w:uiPriority w:val="1"/>
    <w:qFormat/>
    <w:rsid w:val="001B1F7E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1B1F7E"/>
    <w:rPr>
      <w:rFonts w:asciiTheme="minorHAnsi" w:eastAsiaTheme="minorEastAsia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7D21F3"/>
    <w:rPr>
      <w:color w:val="0000FF" w:themeColor="hyperlink"/>
      <w:u w:val="single"/>
    </w:rPr>
  </w:style>
  <w:style w:type="table" w:styleId="GridTable7Colorful-Accent1">
    <w:name w:val="Grid Table 7 Colorful Accent 1"/>
    <w:basedOn w:val="TableNormal"/>
    <w:uiPriority w:val="52"/>
    <w:rsid w:val="007D21F3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5Dark-Accent1">
    <w:name w:val="Grid Table 5 Dark Accent 1"/>
    <w:basedOn w:val="TableNormal"/>
    <w:uiPriority w:val="50"/>
    <w:rsid w:val="007D21F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8E2206"/>
    <w:pPr>
      <w:keepLines/>
      <w:numPr>
        <w:numId w:val="0"/>
      </w:numPr>
      <w:spacing w:before="240" w:line="259" w:lineRule="auto"/>
      <w:outlineLvl w:val="9"/>
    </w:pPr>
    <w:rPr>
      <w:rFonts w:eastAsiaTheme="majorEastAsia" w:cstheme="majorBidi"/>
      <w:lang w:eastAsia="nl-NL"/>
    </w:rPr>
  </w:style>
  <w:style w:type="character" w:styleId="CommentReference">
    <w:name w:val="annotation reference"/>
    <w:uiPriority w:val="99"/>
    <w:unhideWhenUsed/>
    <w:rsid w:val="004B50C7"/>
    <w:rPr>
      <w:sz w:val="16"/>
      <w:szCs w:val="16"/>
    </w:rPr>
  </w:style>
  <w:style w:type="paragraph" w:styleId="BodyText">
    <w:name w:val="Body Text"/>
    <w:basedOn w:val="Normal"/>
    <w:link w:val="BodyTextChar"/>
    <w:rsid w:val="004B50C7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Verdana" w:hAnsi="Verdana"/>
      <w:sz w:val="18"/>
      <w:szCs w:val="16"/>
      <w:lang w:val="nl" w:eastAsia="nl-NL"/>
    </w:rPr>
  </w:style>
  <w:style w:type="character" w:customStyle="1" w:styleId="BodyTextChar">
    <w:name w:val="Body Text Char"/>
    <w:basedOn w:val="DefaultParagraphFont"/>
    <w:link w:val="BodyText"/>
    <w:rsid w:val="004B50C7"/>
    <w:rPr>
      <w:rFonts w:ascii="Verdana" w:hAnsi="Verdana"/>
      <w:sz w:val="18"/>
      <w:szCs w:val="16"/>
      <w:lang w:val="nl"/>
    </w:rPr>
  </w:style>
  <w:style w:type="paragraph" w:styleId="CommentText">
    <w:name w:val="annotation text"/>
    <w:basedOn w:val="Normal"/>
    <w:link w:val="CommentTextChar"/>
    <w:uiPriority w:val="99"/>
    <w:unhideWhenUsed/>
    <w:rsid w:val="004B50C7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Verdana" w:hAnsi="Verdana"/>
      <w:sz w:val="20"/>
      <w:lang w:val="nl" w:eastAsia="nl-N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50C7"/>
    <w:rPr>
      <w:rFonts w:ascii="Verdana" w:hAnsi="Verdana"/>
      <w:lang w:val="nl"/>
    </w:rPr>
  </w:style>
  <w:style w:type="paragraph" w:customStyle="1" w:styleId="Tekstopmerking1">
    <w:name w:val="Tekst opmerking1"/>
    <w:basedOn w:val="Normal"/>
    <w:next w:val="CommentText"/>
    <w:uiPriority w:val="99"/>
    <w:semiHidden/>
    <w:unhideWhenUsed/>
    <w:rsid w:val="00C2019C"/>
    <w:pPr>
      <w:spacing w:after="200" w:line="240" w:lineRule="auto"/>
    </w:pPr>
    <w:rPr>
      <w:rFonts w:eastAsia="Calibri"/>
      <w:sz w:val="20"/>
      <w:lang w:eastAsia="nl-NL"/>
    </w:rPr>
  </w:style>
  <w:style w:type="paragraph" w:styleId="Revision">
    <w:name w:val="Revision"/>
    <w:hidden/>
    <w:uiPriority w:val="99"/>
    <w:semiHidden/>
    <w:rsid w:val="00F100D6"/>
    <w:rPr>
      <w:rFonts w:ascii="Arial" w:hAnsi="Arial"/>
      <w:sz w:val="22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9311F"/>
    <w:pPr>
      <w:tabs>
        <w:tab w:val="clear" w:pos="0"/>
        <w:tab w:val="clear" w:pos="960"/>
        <w:tab w:val="clear" w:pos="1920"/>
        <w:tab w:val="clear" w:pos="2880"/>
        <w:tab w:val="clear" w:pos="3840"/>
        <w:tab w:val="clear" w:pos="4800"/>
        <w:tab w:val="clear" w:pos="5760"/>
        <w:tab w:val="clear" w:pos="6720"/>
        <w:tab w:val="clear" w:pos="7680"/>
        <w:tab w:val="clear" w:pos="8640"/>
        <w:tab w:val="clear" w:pos="9600"/>
        <w:tab w:val="clear" w:pos="10560"/>
        <w:tab w:val="clear" w:pos="11520"/>
      </w:tabs>
      <w:overflowPunct/>
      <w:autoSpaceDE/>
      <w:autoSpaceDN/>
      <w:adjustRightInd/>
      <w:textAlignment w:val="auto"/>
    </w:pPr>
    <w:rPr>
      <w:rFonts w:ascii="Arial" w:hAnsi="Arial"/>
      <w:b/>
      <w:bCs/>
      <w:lang w:val="nl-NL" w:eastAsia="en-US"/>
    </w:rPr>
  </w:style>
  <w:style w:type="character" w:customStyle="1" w:styleId="CommentSubjectChar">
    <w:name w:val="Comment Subject Char"/>
    <w:basedOn w:val="CommentTextChar"/>
    <w:link w:val="CommentSubject"/>
    <w:semiHidden/>
    <w:rsid w:val="00D9311F"/>
    <w:rPr>
      <w:rFonts w:ascii="Arial" w:hAnsi="Arial"/>
      <w:b/>
      <w:bCs/>
      <w:lang w:val="nl" w:eastAsia="en-US"/>
    </w:rPr>
  </w:style>
  <w:style w:type="character" w:styleId="PlaceholderText">
    <w:name w:val="Placeholder Text"/>
    <w:basedOn w:val="DefaultParagraphFont"/>
    <w:uiPriority w:val="99"/>
    <w:semiHidden/>
    <w:rsid w:val="00B93BC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850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microsoft.com/office/2011/relationships/commentsExtended" Target="commentsExtended.xml"/><Relationship Id="rId18" Type="http://schemas.openxmlformats.org/officeDocument/2006/relationships/header" Target="header2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tyles" Target="styles.xml"/><Relationship Id="rId12" Type="http://schemas.openxmlformats.org/officeDocument/2006/relationships/comments" Target="comments.xml"/><Relationship Id="rId17" Type="http://schemas.openxmlformats.org/officeDocument/2006/relationships/header" Target="header1.xml"/><Relationship Id="rId25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hyperlink" Target="mailto:inkoop@ssc-ons.nl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microsoft.com/office/2011/relationships/people" Target="people.xml"/><Relationship Id="rId5" Type="http://schemas.openxmlformats.org/officeDocument/2006/relationships/customXml" Target="../customXml/item5.xml"/><Relationship Id="rId15" Type="http://schemas.microsoft.com/office/2018/08/relationships/commentsExtensible" Target="commentsExtensible.xm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microsoft.com/office/2016/09/relationships/commentsIds" Target="commentsIds.xml"/><Relationship Id="rId22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greetOtten\SSC%20ONS\SSCONSBranding%20-%20SSCONS%20Sjablonen\Leeg%20document%20met%20kop-%20en%20voettekst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3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E4A3F13-412C-47F2-BC5F-617396B2CE3B}"/>
      </w:docPartPr>
      <w:docPartBody>
        <w:p w:rsidR="005933F1" w:rsidRDefault="003053C1">
          <w:r w:rsidRPr="004A6F5C">
            <w:rPr>
              <w:rStyle w:val="PlaceholderText"/>
            </w:rPr>
            <w:t>Kies een item.</w:t>
          </w:r>
        </w:p>
      </w:docPartBody>
    </w:docPart>
    <w:docPart>
      <w:docPartPr>
        <w:name w:val="1287033EE7CD4D7F9A25BCD5BA1F519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F3B5C87-9DB4-4A86-9B97-C444D519230D}"/>
      </w:docPartPr>
      <w:docPartBody>
        <w:p w:rsidR="005933F1" w:rsidRDefault="003053C1" w:rsidP="003053C1">
          <w:pPr>
            <w:pStyle w:val="1287033EE7CD4D7F9A25BCD5BA1F5195"/>
          </w:pPr>
          <w:r w:rsidRPr="004A6F5C">
            <w:rPr>
              <w:rStyle w:val="PlaceholderText"/>
            </w:rPr>
            <w:t>Kies een item.</w:t>
          </w:r>
        </w:p>
      </w:docPartBody>
    </w:docPart>
    <w:docPart>
      <w:docPartPr>
        <w:name w:val="DefaultPlaceholder_-1854013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71D4156-3F95-4721-A450-7302353871C7}"/>
      </w:docPartPr>
      <w:docPartBody>
        <w:p w:rsidR="007B4B19" w:rsidRDefault="002D5C9A">
          <w:r w:rsidRPr="002E743A">
            <w:rPr>
              <w:rStyle w:val="PlaceholderText"/>
            </w:rPr>
            <w:t>Klik of tik om een datum in te voeren.</w:t>
          </w:r>
        </w:p>
      </w:docPartBody>
    </w:docPart>
    <w:docPart>
      <w:docPartPr>
        <w:name w:val="175C2AB0149E46C09BB9B2A0024B118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960EC32-75CD-4DD1-8F38-E455DF8D032A}"/>
      </w:docPartPr>
      <w:docPartBody>
        <w:p w:rsidR="007B4B19" w:rsidRDefault="002D5C9A" w:rsidP="002D5C9A">
          <w:pPr>
            <w:pStyle w:val="175C2AB0149E46C09BB9B2A0024B1187"/>
          </w:pPr>
          <w:r w:rsidRPr="00DC3324">
            <w:rPr>
              <w:rStyle w:val="PlaceholderText"/>
              <w:color w:val="2C7FCE" w:themeColor="text2" w:themeTint="99"/>
            </w:rPr>
            <w:t>Klik of tik om een datum in te voeren.</w:t>
          </w:r>
        </w:p>
      </w:docPartBody>
    </w:docPart>
    <w:docPart>
      <w:docPartPr>
        <w:name w:val="72D246442872443DAB83F7059AD0F08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CA7D472-0033-4DC9-9EFB-8C3DCAABB62B}"/>
      </w:docPartPr>
      <w:docPartBody>
        <w:p w:rsidR="007B4B19" w:rsidRDefault="002D5C9A" w:rsidP="002D5C9A">
          <w:pPr>
            <w:pStyle w:val="72D246442872443DAB83F7059AD0F087"/>
          </w:pPr>
          <w:r w:rsidRPr="00302535">
            <w:rPr>
              <w:rStyle w:val="PlaceholderText"/>
              <w:i/>
              <w:iCs/>
              <w:color w:val="70A9E0" w:themeColor="text2" w:themeTint="66"/>
            </w:rPr>
            <w:t>Kies een item.</w:t>
          </w:r>
        </w:p>
      </w:docPartBody>
    </w:docPart>
    <w:docPart>
      <w:docPartPr>
        <w:name w:val="AE85FDC609A24AB5A2F43D751FD3D0A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88D93CE-2FF8-4DF8-94E0-3D504F5D247A}"/>
      </w:docPartPr>
      <w:docPartBody>
        <w:p w:rsidR="007B4B19" w:rsidRDefault="002D5C9A" w:rsidP="002D5C9A">
          <w:pPr>
            <w:pStyle w:val="AE85FDC609A24AB5A2F43D751FD3D0AD"/>
          </w:pPr>
          <w:r w:rsidRPr="002E743A">
            <w:rPr>
              <w:rStyle w:val="PlaceholderText"/>
            </w:rPr>
            <w:t>Klik of tik om een datum in te voeren.</w:t>
          </w:r>
        </w:p>
      </w:docPartBody>
    </w:docPart>
    <w:docPart>
      <w:docPartPr>
        <w:name w:val="CDF00C3D3F0B4EA2BBE8E0AE9CB0CE7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7895947-1E1F-48DE-810E-C3C4605D7BC8}"/>
      </w:docPartPr>
      <w:docPartBody>
        <w:p w:rsidR="007C5782" w:rsidRDefault="007B4B19" w:rsidP="007B4B19">
          <w:pPr>
            <w:pStyle w:val="CDF00C3D3F0B4EA2BBE8E0AE9CB0CE7F"/>
          </w:pPr>
          <w:r w:rsidRPr="009F6C87">
            <w:rPr>
              <w:rStyle w:val="PlaceholderText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3C1"/>
    <w:rsid w:val="00131337"/>
    <w:rsid w:val="001C7D97"/>
    <w:rsid w:val="001D40FD"/>
    <w:rsid w:val="002D5C9A"/>
    <w:rsid w:val="003053C1"/>
    <w:rsid w:val="004A7C64"/>
    <w:rsid w:val="0052203B"/>
    <w:rsid w:val="00584A12"/>
    <w:rsid w:val="005933F1"/>
    <w:rsid w:val="00774C56"/>
    <w:rsid w:val="007B4B19"/>
    <w:rsid w:val="007C5782"/>
    <w:rsid w:val="00AD436F"/>
    <w:rsid w:val="00E27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B4B19"/>
    <w:rPr>
      <w:color w:val="808080"/>
    </w:rPr>
  </w:style>
  <w:style w:type="paragraph" w:customStyle="1" w:styleId="1287033EE7CD4D7F9A25BCD5BA1F5195">
    <w:name w:val="1287033EE7CD4D7F9A25BCD5BA1F5195"/>
    <w:rsid w:val="003053C1"/>
  </w:style>
  <w:style w:type="paragraph" w:customStyle="1" w:styleId="175C2AB0149E46C09BB9B2A0024B1187">
    <w:name w:val="175C2AB0149E46C09BB9B2A0024B1187"/>
    <w:rsid w:val="002D5C9A"/>
    <w:pPr>
      <w:spacing w:after="0" w:line="360" w:lineRule="auto"/>
    </w:pPr>
    <w:rPr>
      <w:rFonts w:ascii="Arial" w:eastAsia="Times New Roman" w:hAnsi="Arial" w:cs="Times New Roman"/>
      <w:szCs w:val="20"/>
      <w:lang w:eastAsia="en-US"/>
    </w:rPr>
  </w:style>
  <w:style w:type="paragraph" w:customStyle="1" w:styleId="72D246442872443DAB83F7059AD0F087">
    <w:name w:val="72D246442872443DAB83F7059AD0F087"/>
    <w:rsid w:val="002D5C9A"/>
    <w:pPr>
      <w:spacing w:after="0" w:line="360" w:lineRule="auto"/>
    </w:pPr>
    <w:rPr>
      <w:rFonts w:ascii="Arial" w:eastAsia="Times New Roman" w:hAnsi="Arial" w:cs="Times New Roman"/>
      <w:szCs w:val="20"/>
      <w:lang w:eastAsia="en-US"/>
    </w:rPr>
  </w:style>
  <w:style w:type="paragraph" w:customStyle="1" w:styleId="AE85FDC609A24AB5A2F43D751FD3D0AD">
    <w:name w:val="AE85FDC609A24AB5A2F43D751FD3D0AD"/>
    <w:rsid w:val="002D5C9A"/>
    <w:pPr>
      <w:spacing w:after="0" w:line="360" w:lineRule="auto"/>
    </w:pPr>
    <w:rPr>
      <w:rFonts w:ascii="Arial" w:eastAsia="Times New Roman" w:hAnsi="Arial" w:cs="Times New Roman"/>
      <w:szCs w:val="20"/>
      <w:lang w:eastAsia="en-US"/>
    </w:rPr>
  </w:style>
  <w:style w:type="paragraph" w:customStyle="1" w:styleId="CDF00C3D3F0B4EA2BBE8E0AE9CB0CE7F">
    <w:name w:val="CDF00C3D3F0B4EA2BBE8E0AE9CB0CE7F"/>
    <w:rsid w:val="007B4B1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58c601a-c172-4142-980b-33deeaa1e95d">RCUS45HN67DU-974321440-284197</_dlc_DocId>
    <_dlc_DocIdUrl xmlns="558c601a-c172-4142-980b-33deeaa1e95d">
      <Url>https://sscons.sharepoint.com/sites/ORG-IC/_layouts/15/DocIdRedir.aspx?ID=RCUS45HN67DU-974321440-284197</Url>
      <Description>RCUS45HN67DU-974321440-284197</Description>
    </_dlc_DocIdUrl>
    <lcf76f155ced4ddcb4097134ff3c332f xmlns="128ee3f7-829e-4555-9a1a-4c53ac6fd304">
      <Terms xmlns="http://schemas.microsoft.com/office/infopath/2007/PartnerControls"/>
    </lcf76f155ced4ddcb4097134ff3c332f>
    <TaxCatchAll xmlns="558c601a-c172-4142-980b-33deeaa1e95d" xsi:nil="true"/>
    <CATSCM xmlns="128ee3f7-829e-4555-9a1a-4c53ac6fd304" xsi:nil="true"/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22AF301AB5824C940705505F9283C7" ma:contentTypeVersion="19" ma:contentTypeDescription="Een nieuw document maken." ma:contentTypeScope="" ma:versionID="8696e4f537f99ebf60136244065ce24a">
  <xsd:schema xmlns:xsd="http://www.w3.org/2001/XMLSchema" xmlns:xs="http://www.w3.org/2001/XMLSchema" xmlns:p="http://schemas.microsoft.com/office/2006/metadata/properties" xmlns:ns2="558c601a-c172-4142-980b-33deeaa1e95d" xmlns:ns3="128ee3f7-829e-4555-9a1a-4c53ac6fd304" targetNamespace="http://schemas.microsoft.com/office/2006/metadata/properties" ma:root="true" ma:fieldsID="f958d1f91a407374d5d405465fae4b5e" ns2:_="" ns3:_="">
    <xsd:import namespace="558c601a-c172-4142-980b-33deeaa1e95d"/>
    <xsd:import namespace="128ee3f7-829e-4555-9a1a-4c53ac6fd3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_dlc_DocId" minOccurs="0"/>
                <xsd:element ref="ns2:_dlc_DocIdUrl" minOccurs="0"/>
                <xsd:element ref="ns2:_dlc_DocIdPersistId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CATSCM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c601a-c172-4142-980b-33deeaa1e9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9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0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9392851b-d907-4c17-aeb4-e7e7e5d713d0}" ma:internalName="TaxCatchAll" ma:showField="CatchAllData" ma:web="558c601a-c172-4142-980b-33deeaa1e9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ee3f7-829e-4555-9a1a-4c53ac6fd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0b59a455-64ee-4abd-a5da-46dd229479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TSCM" ma:index="28" nillable="true" ma:displayName="Onderwerp" ma:format="Dropdown" ma:internalName="CATSCM">
      <xsd:simpleType>
        <xsd:restriction base="dms:Text">
          <xsd:maxLength value="255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586629-AE00-475E-A377-6C216057BF35}">
  <ds:schemaRefs>
    <ds:schemaRef ds:uri="128ee3f7-829e-4555-9a1a-4c53ac6fd304"/>
    <ds:schemaRef ds:uri="http://purl.org/dc/terms/"/>
    <ds:schemaRef ds:uri="http://schemas.microsoft.com/office/2006/metadata/properties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558c601a-c172-4142-980b-33deeaa1e95d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43C6638-C161-499D-AF00-909309C7C7D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607F4C3-0574-49D3-836C-BFC887E173F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88C61C7-761B-4873-87FD-63347F67A94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8B4DAC8-E112-4B22-B623-36036F2F1A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8c601a-c172-4142-980b-33deeaa1e95d"/>
    <ds:schemaRef ds:uri="128ee3f7-829e-4555-9a1a-4c53ac6fd3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Leeg document met kop- en voettekst.dotm</Template>
  <TotalTime>0</TotalTime>
  <Pages>1</Pages>
  <Words>408</Words>
  <Characters>2327</Characters>
  <Application>Microsoft Office Word</Application>
  <DocSecurity>4</DocSecurity>
  <Lines>19</Lines>
  <Paragraphs>5</Paragraphs>
  <ScaleCrop>false</ScaleCrop>
  <Company>SSC Ons</Company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Harm Tijms</dc:creator>
  <cp:keywords/>
  <dc:description/>
  <cp:lastModifiedBy>Margreet Otten</cp:lastModifiedBy>
  <cp:revision>29</cp:revision>
  <cp:lastPrinted>2019-01-04T18:57:00Z</cp:lastPrinted>
  <dcterms:created xsi:type="dcterms:W3CDTF">2023-11-30T19:41:00Z</dcterms:created>
  <dcterms:modified xsi:type="dcterms:W3CDTF">2024-05-21T20:56:00Z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0x0101003C22AF301AB5824C940705505F9283C7</vt:lpwstr>
  </property>
  <property fmtid="{D5CDD505-2E9C-101B-9397-08002B2CF9AE}" pid="3" name="_dlc_DocIdItemGuid">
    <vt:lpwstr>be19bbac-0bfd-449b-a8df-da77ed05ee62</vt:lpwstr>
  </property>
  <property fmtid="{D5CDD505-2E9C-101B-9397-08002B2CF9AE}" pid="4" name="MediaServiceImageTags">
    <vt:lpwstr/>
  </property>
</Properties>
</file>