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84"/>
      </w:tblGrid>
      <w:tr w:rsidR="005C4C1F" w14:paraId="3704E59F" w14:textId="77777777" w:rsidTr="00622790">
        <w:trPr>
          <w:trHeight w:val="624"/>
        </w:trPr>
        <w:tc>
          <w:tcPr>
            <w:tcW w:w="1413" w:type="dxa"/>
          </w:tcPr>
          <w:p w14:paraId="00637CA8" w14:textId="77777777" w:rsidR="005C4C1F" w:rsidRDefault="005C4C1F" w:rsidP="00622790">
            <w:r>
              <w:rPr>
                <w:noProof/>
              </w:rPr>
              <w:drawing>
                <wp:inline distT="0" distB="0" distL="0" distR="0" wp14:anchorId="51E9DE00" wp14:editId="18AD9998">
                  <wp:extent cx="545465" cy="473710"/>
                  <wp:effectExtent l="0" t="0" r="6985" b="2540"/>
                  <wp:docPr id="549818916" name="Afbeelding 549818916" descr="Afbeelding met Lettertype, Graphics, logo, grafische vormgeving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fbeelding 12" descr="Afbeelding met Lettertype, Graphics, logo, grafische vormgeving&#10;&#10;Automatisch gegenereerde beschrijving"/>
                          <pic:cNvPicPr/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65" cy="47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03B1DD3A" w14:textId="77777777" w:rsidR="005C4C1F" w:rsidRDefault="005C4C1F" w:rsidP="00622790">
            <w:pPr>
              <w:pStyle w:val="Koptekst"/>
              <w:rPr>
                <w:color w:val="BFBFBF" w:themeColor="background1" w:themeShade="BF"/>
                <w:sz w:val="16"/>
                <w:szCs w:val="16"/>
                <w:lang w:val="en-GB"/>
              </w:rPr>
            </w:pPr>
          </w:p>
          <w:p w14:paraId="5980A348" w14:textId="77777777" w:rsidR="005C4C1F" w:rsidRDefault="005C4C1F" w:rsidP="00622790">
            <w:pPr>
              <w:pStyle w:val="Koptekst"/>
            </w:pPr>
            <w:r w:rsidRPr="00BC4DE7">
              <w:rPr>
                <w:color w:val="BFBFBF" w:themeColor="background1" w:themeShade="BF"/>
                <w:sz w:val="16"/>
                <w:szCs w:val="16"/>
                <w:lang w:val="en-GB"/>
              </w:rPr>
              <w:t xml:space="preserve">Ons Model V2.0 </w:t>
            </w:r>
            <w:r>
              <w:rPr>
                <w:color w:val="BFBFBF" w:themeColor="background1" w:themeShade="BF"/>
                <w:sz w:val="16"/>
                <w:szCs w:val="16"/>
                <w:lang w:val="en-GB"/>
              </w:rPr>
              <w:t>05</w:t>
            </w:r>
            <w:r w:rsidRPr="00BC4DE7">
              <w:rPr>
                <w:color w:val="BFBFBF" w:themeColor="background1" w:themeShade="BF"/>
                <w:sz w:val="16"/>
                <w:szCs w:val="16"/>
                <w:lang w:val="en-GB"/>
              </w:rPr>
              <w:t>0</w:t>
            </w:r>
            <w:r>
              <w:rPr>
                <w:color w:val="BFBFBF" w:themeColor="background1" w:themeShade="BF"/>
                <w:sz w:val="16"/>
                <w:szCs w:val="16"/>
                <w:lang w:val="en-GB"/>
              </w:rPr>
              <w:t>9</w:t>
            </w:r>
            <w:r w:rsidRPr="00BC4DE7">
              <w:rPr>
                <w:color w:val="BFBFBF" w:themeColor="background1" w:themeShade="BF"/>
                <w:sz w:val="16"/>
                <w:szCs w:val="16"/>
                <w:lang w:val="en-GB"/>
              </w:rPr>
              <w:t>2024</w:t>
            </w:r>
          </w:p>
        </w:tc>
      </w:tr>
    </w:tbl>
    <w:p w14:paraId="57FEA8B6" w14:textId="6165AFE2" w:rsidR="00A21A20" w:rsidRPr="00230C8D" w:rsidRDefault="00A21A20" w:rsidP="007866F0">
      <w:pPr>
        <w:rPr>
          <w:rFonts w:ascii="Arial" w:hAnsi="Arial" w:cs="Arial"/>
        </w:rPr>
      </w:pPr>
    </w:p>
    <w:p w14:paraId="05236905" w14:textId="423E9A64" w:rsidR="00286055" w:rsidRPr="00230C8D" w:rsidRDefault="00DB0B10" w:rsidP="00DB0B10">
      <w:pPr>
        <w:pStyle w:val="Heading1titel"/>
        <w:pBdr>
          <w:bottom w:val="single" w:sz="6" w:space="1" w:color="auto"/>
        </w:pBdr>
        <w:rPr>
          <w:rFonts w:ascii="Arial" w:hAnsi="Arial" w:cs="Arial"/>
        </w:rPr>
      </w:pPr>
      <w:r w:rsidRPr="00230C8D">
        <w:rPr>
          <w:rFonts w:ascii="Arial" w:hAnsi="Arial" w:cs="Arial"/>
        </w:rPr>
        <w:t>Begeleidend</w:t>
      </w:r>
      <w:r w:rsidR="00C36CE7" w:rsidRPr="00230C8D">
        <w:rPr>
          <w:rFonts w:ascii="Arial" w:hAnsi="Arial" w:cs="Arial"/>
        </w:rPr>
        <w:t xml:space="preserve">e tekst </w:t>
      </w:r>
      <w:r w:rsidR="00177D9D" w:rsidRPr="00230C8D">
        <w:rPr>
          <w:rFonts w:ascii="Arial" w:hAnsi="Arial" w:cs="Arial"/>
        </w:rPr>
        <w:t>bij offerteaanvraag EO/</w:t>
      </w:r>
      <w:proofErr w:type="spellStart"/>
      <w:r w:rsidR="00177D9D" w:rsidRPr="00230C8D">
        <w:rPr>
          <w:rFonts w:ascii="Arial" w:hAnsi="Arial" w:cs="Arial"/>
        </w:rPr>
        <w:t>MvO</w:t>
      </w:r>
      <w:proofErr w:type="spellEnd"/>
    </w:p>
    <w:p w14:paraId="4C1429D8" w14:textId="77777777" w:rsidR="00A357E4" w:rsidRPr="00230C8D" w:rsidRDefault="00A357E4" w:rsidP="005E509C">
      <w:pPr>
        <w:rPr>
          <w:rFonts w:ascii="Arial" w:hAnsi="Arial" w:cs="Arial"/>
        </w:rPr>
      </w:pPr>
    </w:p>
    <w:p w14:paraId="58CB2A4A" w14:textId="54DE3BA7" w:rsidR="00286055" w:rsidRPr="00286055" w:rsidRDefault="00286055" w:rsidP="00286055">
      <w:pPr>
        <w:rPr>
          <w:rFonts w:ascii="Arial" w:hAnsi="Arial" w:cs="Arial"/>
          <w:color w:val="0076A8"/>
        </w:rPr>
      </w:pPr>
      <w:r w:rsidRPr="00286055">
        <w:rPr>
          <w:rFonts w:ascii="Arial" w:hAnsi="Arial" w:cs="Arial"/>
          <w:b/>
          <w:bCs/>
          <w:color w:val="0076A8"/>
        </w:rPr>
        <w:t>Hoe dit model te gebruiken</w:t>
      </w:r>
    </w:p>
    <w:p w14:paraId="0E5CC7C7" w14:textId="30978B69" w:rsidR="00612430" w:rsidRPr="00230C8D" w:rsidRDefault="00286055" w:rsidP="00286055">
      <w:pPr>
        <w:numPr>
          <w:ilvl w:val="0"/>
          <w:numId w:val="16"/>
        </w:numPr>
        <w:rPr>
          <w:rFonts w:ascii="Arial" w:hAnsi="Arial" w:cs="Arial"/>
        </w:rPr>
      </w:pPr>
      <w:r w:rsidRPr="00286055">
        <w:rPr>
          <w:rFonts w:ascii="Arial" w:hAnsi="Arial" w:cs="Arial"/>
          <w:i/>
          <w:iCs/>
        </w:rPr>
        <w:t xml:space="preserve">Onderstaande tekst kun je gebruiken </w:t>
      </w:r>
      <w:r w:rsidR="00B522DC" w:rsidRPr="00230C8D">
        <w:rPr>
          <w:rFonts w:ascii="Arial" w:hAnsi="Arial" w:cs="Arial"/>
          <w:i/>
          <w:iCs/>
        </w:rPr>
        <w:t xml:space="preserve">als je partijen wilt uitnodigen bij een meervoudig of </w:t>
      </w:r>
      <w:r w:rsidR="00465B04" w:rsidRPr="00230C8D">
        <w:rPr>
          <w:rFonts w:ascii="Arial" w:hAnsi="Arial" w:cs="Arial"/>
          <w:i/>
          <w:iCs/>
        </w:rPr>
        <w:t>enkelvoudig</w:t>
      </w:r>
      <w:r w:rsidR="00B522DC" w:rsidRPr="00230C8D">
        <w:rPr>
          <w:rFonts w:ascii="Arial" w:hAnsi="Arial" w:cs="Arial"/>
          <w:i/>
          <w:iCs/>
        </w:rPr>
        <w:t xml:space="preserve"> onderhandse aanbesteding</w:t>
      </w:r>
      <w:r w:rsidR="00BE34FF" w:rsidRPr="00230C8D">
        <w:rPr>
          <w:rFonts w:ascii="Arial" w:hAnsi="Arial" w:cs="Arial"/>
          <w:i/>
          <w:iCs/>
        </w:rPr>
        <w:t xml:space="preserve"> als je de aanbesteding via de mail gaat uitvoeren</w:t>
      </w:r>
    </w:p>
    <w:p w14:paraId="6E1FCC35" w14:textId="199E861F" w:rsidR="00465B04" w:rsidRPr="00230C8D" w:rsidRDefault="00612430" w:rsidP="00BE34FF">
      <w:pPr>
        <w:numPr>
          <w:ilvl w:val="0"/>
          <w:numId w:val="16"/>
        </w:numPr>
        <w:rPr>
          <w:rFonts w:ascii="Arial" w:hAnsi="Arial" w:cs="Arial"/>
        </w:rPr>
      </w:pPr>
      <w:r w:rsidRPr="00230C8D">
        <w:rPr>
          <w:rFonts w:ascii="Arial" w:hAnsi="Arial" w:cs="Arial"/>
          <w:i/>
          <w:iCs/>
        </w:rPr>
        <w:t>Kopieer onderstaande tekst in een e-mail</w:t>
      </w:r>
      <w:r w:rsidR="00BE34FF" w:rsidRPr="00230C8D">
        <w:rPr>
          <w:rFonts w:ascii="Arial" w:hAnsi="Arial" w:cs="Arial"/>
          <w:i/>
          <w:iCs/>
        </w:rPr>
        <w:t xml:space="preserve">. </w:t>
      </w:r>
    </w:p>
    <w:p w14:paraId="31128253" w14:textId="6CA35FB0" w:rsidR="00465B04" w:rsidRPr="00230C8D" w:rsidRDefault="00465B04" w:rsidP="00465B04">
      <w:pPr>
        <w:pStyle w:val="paragraph"/>
        <w:numPr>
          <w:ilvl w:val="0"/>
          <w:numId w:val="1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30C8D">
        <w:rPr>
          <w:rStyle w:val="normaltextrun"/>
          <w:rFonts w:ascii="Arial" w:hAnsi="Arial" w:cs="Arial"/>
          <w:i/>
          <w:iCs/>
          <w:sz w:val="20"/>
          <w:szCs w:val="20"/>
          <w:shd w:val="clear" w:color="auto" w:fill="C0C0C0"/>
        </w:rPr>
        <w:t>Grijze teksten</w:t>
      </w:r>
      <w:r w:rsidRPr="00230C8D">
        <w:rPr>
          <w:rStyle w:val="normaltextrun"/>
          <w:rFonts w:ascii="Arial" w:hAnsi="Arial" w:cs="Arial"/>
          <w:i/>
          <w:iCs/>
          <w:sz w:val="20"/>
          <w:szCs w:val="20"/>
        </w:rPr>
        <w:t xml:space="preserve"> kun je wijzigen. Dit zijn invulvelden.</w:t>
      </w:r>
    </w:p>
    <w:p w14:paraId="4338A0D1" w14:textId="77777777" w:rsidR="00286055" w:rsidRPr="00230C8D" w:rsidRDefault="00286055" w:rsidP="005E509C">
      <w:pPr>
        <w:rPr>
          <w:rFonts w:ascii="Arial" w:hAnsi="Arial" w:cs="Arial"/>
        </w:rPr>
      </w:pPr>
    </w:p>
    <w:p w14:paraId="66802F5F" w14:textId="0EA6FF79" w:rsidR="00BE34FF" w:rsidRPr="00230C8D" w:rsidRDefault="00BE34FF" w:rsidP="677CE344">
      <w:pPr>
        <w:rPr>
          <w:rFonts w:ascii="Arial" w:hAnsi="Arial" w:cs="Arial"/>
          <w:i/>
          <w:iCs/>
        </w:rPr>
      </w:pPr>
      <w:r w:rsidRPr="677CE344">
        <w:rPr>
          <w:rFonts w:ascii="Arial" w:hAnsi="Arial" w:cs="Arial"/>
          <w:i/>
          <w:iCs/>
        </w:rPr>
        <w:t>Maak je gebruik van TenderNed, dan nodig je partijen uit via TenderNed en TenderNed voorziet in een standaard bericht. Controleer dit bericht en pas eventueel aan</w:t>
      </w:r>
      <w:r w:rsidR="00FD334C" w:rsidRPr="677CE344">
        <w:rPr>
          <w:rFonts w:ascii="Arial" w:hAnsi="Arial" w:cs="Arial"/>
          <w:i/>
          <w:iCs/>
        </w:rPr>
        <w:t>.</w:t>
      </w:r>
    </w:p>
    <w:p w14:paraId="26F9F9C6" w14:textId="77777777" w:rsidR="00BE34FF" w:rsidRPr="00230C8D" w:rsidRDefault="00BE34FF" w:rsidP="005E509C">
      <w:pPr>
        <w:rPr>
          <w:rFonts w:ascii="Arial" w:hAnsi="Arial" w:cs="Arial"/>
          <w:i/>
          <w:iCs/>
        </w:rPr>
      </w:pPr>
    </w:p>
    <w:p w14:paraId="67AF3C31" w14:textId="1B284C7B" w:rsidR="00BE34FF" w:rsidRPr="00230C8D" w:rsidRDefault="00BE34FF" w:rsidP="677CE344">
      <w:pPr>
        <w:pStyle w:val="paragraph"/>
        <w:pBdr>
          <w:bottom w:val="single" w:sz="4" w:space="4" w:color="000000"/>
        </w:pBd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677CE344">
        <w:rPr>
          <w:rStyle w:val="normaltextrun"/>
          <w:rFonts w:ascii="Arial" w:hAnsi="Arial" w:cs="Arial"/>
          <w:i/>
          <w:iCs/>
          <w:sz w:val="20"/>
          <w:szCs w:val="20"/>
        </w:rPr>
        <w:t xml:space="preserve">Vragen? Neem contact op met SSC Ons, Afdeling Inkoop &amp; Contractmanagement, </w:t>
      </w:r>
      <w:hyperlink r:id="rId14">
        <w:r w:rsidRPr="677CE344">
          <w:rPr>
            <w:rStyle w:val="normaltextrun"/>
            <w:rFonts w:ascii="Arial" w:hAnsi="Arial" w:cs="Arial"/>
            <w:i/>
            <w:iCs/>
            <w:color w:val="0000FF"/>
            <w:sz w:val="20"/>
            <w:szCs w:val="20"/>
            <w:u w:val="single"/>
          </w:rPr>
          <w:t>inkoop@ssc-ons.nl</w:t>
        </w:r>
      </w:hyperlink>
    </w:p>
    <w:p w14:paraId="5CA11B24" w14:textId="77777777" w:rsidR="001E0FCA" w:rsidRPr="00230C8D" w:rsidRDefault="001E0FCA" w:rsidP="005E509C">
      <w:pPr>
        <w:rPr>
          <w:rFonts w:ascii="Arial" w:hAnsi="Arial" w:cs="Arial"/>
        </w:rPr>
      </w:pPr>
    </w:p>
    <w:p w14:paraId="7951A0EF" w14:textId="10D77997" w:rsidR="001E0FCA" w:rsidRPr="00230C8D" w:rsidRDefault="001E0FCA" w:rsidP="005E509C">
      <w:pPr>
        <w:rPr>
          <w:rFonts w:ascii="Arial" w:hAnsi="Arial" w:cs="Arial"/>
        </w:rPr>
      </w:pPr>
      <w:r w:rsidRPr="00230C8D">
        <w:rPr>
          <w:rFonts w:ascii="Arial" w:hAnsi="Arial" w:cs="Arial"/>
        </w:rPr>
        <w:t xml:space="preserve">Betreft: </w:t>
      </w:r>
      <w:sdt>
        <w:sdtPr>
          <w:rPr>
            <w:rFonts w:ascii="Arial" w:hAnsi="Arial" w:cs="Arial"/>
            <w:highlight w:val="lightGray"/>
          </w:rPr>
          <w:id w:val="424463197"/>
          <w:placeholder>
            <w:docPart w:val="DefaultPlaceholder_-1854013438"/>
          </w:placeholder>
          <w:showingPlcHdr/>
          <w:comboBox>
            <w:listItem w:value="Kies een item."/>
            <w:listItem w:displayText="Enkelvoudig" w:value="Enkelvoudig"/>
            <w:listItem w:displayText="Meervoudig" w:value="Meervoudig"/>
          </w:comboBox>
        </w:sdtPr>
        <w:sdtContent>
          <w:r w:rsidR="0086559A" w:rsidRPr="00230C8D">
            <w:rPr>
              <w:rStyle w:val="Tekstvantijdelijkeaanduiding"/>
              <w:rFonts w:ascii="Arial" w:hAnsi="Arial" w:cs="Arial"/>
              <w:highlight w:val="lightGray"/>
            </w:rPr>
            <w:t>Kies een item.</w:t>
          </w:r>
        </w:sdtContent>
      </w:sdt>
      <w:r w:rsidR="0086559A" w:rsidRPr="00230C8D">
        <w:rPr>
          <w:rFonts w:ascii="Arial" w:hAnsi="Arial" w:cs="Arial"/>
        </w:rPr>
        <w:t xml:space="preserve"> </w:t>
      </w:r>
      <w:r w:rsidRPr="00230C8D">
        <w:rPr>
          <w:rFonts w:ascii="Arial" w:hAnsi="Arial" w:cs="Arial"/>
        </w:rPr>
        <w:t xml:space="preserve">onderhandse aanbesteding van </w:t>
      </w:r>
      <w:sdt>
        <w:sdtPr>
          <w:rPr>
            <w:rFonts w:ascii="Arial" w:hAnsi="Arial" w:cs="Arial"/>
            <w:highlight w:val="lightGray"/>
          </w:rPr>
          <w:id w:val="-264308340"/>
          <w:placeholder>
            <w:docPart w:val="DefaultPlaceholder_-1854013440"/>
          </w:placeholder>
          <w:text/>
        </w:sdtPr>
        <w:sdtContent>
          <w:r w:rsidRPr="00230C8D">
            <w:rPr>
              <w:rFonts w:ascii="Arial" w:hAnsi="Arial" w:cs="Arial"/>
              <w:highlight w:val="lightGray"/>
            </w:rPr>
            <w:t>[NAAM VAN AANBESTEDING]</w:t>
          </w:r>
        </w:sdtContent>
      </w:sdt>
      <w:r w:rsidR="00367426" w:rsidRPr="00230C8D">
        <w:rPr>
          <w:rFonts w:ascii="Arial" w:hAnsi="Arial" w:cs="Arial"/>
        </w:rPr>
        <w:t>.</w:t>
      </w:r>
    </w:p>
    <w:p w14:paraId="076CFD55" w14:textId="77777777" w:rsidR="00423927" w:rsidRPr="00230C8D" w:rsidRDefault="00423927" w:rsidP="005E509C">
      <w:pPr>
        <w:rPr>
          <w:rFonts w:ascii="Arial" w:hAnsi="Arial" w:cs="Arial"/>
        </w:rPr>
      </w:pPr>
    </w:p>
    <w:p w14:paraId="4B33A89F" w14:textId="196FCDF6" w:rsidR="00423927" w:rsidRPr="00230C8D" w:rsidRDefault="00D23938" w:rsidP="005E509C">
      <w:pPr>
        <w:rPr>
          <w:rFonts w:ascii="Arial" w:hAnsi="Arial" w:cs="Arial"/>
        </w:rPr>
      </w:pPr>
      <w:r w:rsidRPr="00230C8D">
        <w:rPr>
          <w:rFonts w:ascii="Arial" w:hAnsi="Arial" w:cs="Arial"/>
        </w:rPr>
        <w:t>Geachte</w:t>
      </w:r>
      <w:r w:rsidR="00A24A3B" w:rsidRPr="00230C8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440683975"/>
          <w:placeholder>
            <w:docPart w:val="DefaultPlaceholder_-1854013438"/>
          </w:placeholder>
          <w:showingPlcHdr/>
          <w:comboBox>
            <w:listItem w:value="Kies een item."/>
            <w:listItem w:displayText="heer" w:value="heer"/>
            <w:listItem w:displayText="mevrouw" w:value="mevrouw"/>
            <w:listItem w:displayText="mx." w:value="mx."/>
          </w:comboBox>
        </w:sdtPr>
        <w:sdtContent>
          <w:r w:rsidR="00A24A3B" w:rsidRPr="00230C8D">
            <w:rPr>
              <w:rStyle w:val="Tekstvantijdelijkeaanduiding"/>
              <w:rFonts w:ascii="Arial" w:hAnsi="Arial" w:cs="Arial"/>
              <w:highlight w:val="lightGray"/>
            </w:rPr>
            <w:t>Kies een item.</w:t>
          </w:r>
        </w:sdtContent>
      </w:sdt>
      <w:r w:rsidR="006A001D" w:rsidRPr="00230C8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highlight w:val="lightGray"/>
          </w:rPr>
          <w:id w:val="-1222598014"/>
          <w:placeholder>
            <w:docPart w:val="DefaultPlaceholder_-1854013440"/>
          </w:placeholder>
          <w:text/>
        </w:sdtPr>
        <w:sdtContent>
          <w:r w:rsidR="006A001D" w:rsidRPr="00230C8D">
            <w:rPr>
              <w:rFonts w:ascii="Arial" w:hAnsi="Arial" w:cs="Arial"/>
              <w:highlight w:val="lightGray"/>
            </w:rPr>
            <w:t>[NAAM VAN CONTACTPERSOON VAN INSCHRIJVER]</w:t>
          </w:r>
        </w:sdtContent>
      </w:sdt>
      <w:r w:rsidR="006A001D" w:rsidRPr="00230C8D">
        <w:rPr>
          <w:rFonts w:ascii="Arial" w:hAnsi="Arial" w:cs="Arial"/>
        </w:rPr>
        <w:t>,</w:t>
      </w:r>
    </w:p>
    <w:p w14:paraId="7714B5A8" w14:textId="77777777" w:rsidR="00B007EC" w:rsidRPr="00230C8D" w:rsidRDefault="00B007EC" w:rsidP="005E509C">
      <w:pPr>
        <w:rPr>
          <w:rFonts w:ascii="Arial" w:hAnsi="Arial" w:cs="Arial"/>
        </w:rPr>
      </w:pPr>
    </w:p>
    <w:p w14:paraId="0732AEEB" w14:textId="0933C301" w:rsidR="006D7089" w:rsidRPr="00230C8D" w:rsidRDefault="00B007EC" w:rsidP="005E509C">
      <w:pPr>
        <w:rPr>
          <w:rFonts w:ascii="Arial" w:hAnsi="Arial" w:cs="Arial"/>
        </w:rPr>
      </w:pPr>
      <w:r w:rsidRPr="00230C8D">
        <w:rPr>
          <w:rFonts w:ascii="Arial" w:hAnsi="Arial" w:cs="Arial"/>
        </w:rPr>
        <w:t xml:space="preserve">Hierbij nodig ik u namens </w:t>
      </w:r>
      <w:sdt>
        <w:sdtPr>
          <w:rPr>
            <w:rFonts w:ascii="Arial" w:hAnsi="Arial" w:cs="Arial"/>
            <w:highlight w:val="lightGray"/>
          </w:rPr>
          <w:id w:val="-562410167"/>
          <w:placeholder>
            <w:docPart w:val="DefaultPlaceholder_-1854013440"/>
          </w:placeholder>
          <w:text/>
        </w:sdtPr>
        <w:sdtContent>
          <w:r w:rsidRPr="00230C8D">
            <w:rPr>
              <w:rFonts w:ascii="Arial" w:hAnsi="Arial" w:cs="Arial"/>
              <w:highlight w:val="lightGray"/>
            </w:rPr>
            <w:t>[NAAM VAN JOUW ORGANISATIE]</w:t>
          </w:r>
        </w:sdtContent>
      </w:sdt>
      <w:r w:rsidRPr="00230C8D">
        <w:rPr>
          <w:rFonts w:ascii="Arial" w:hAnsi="Arial" w:cs="Arial"/>
        </w:rPr>
        <w:t xml:space="preserve"> uit om mee te doen aan de aanbesteding van </w:t>
      </w:r>
      <w:sdt>
        <w:sdtPr>
          <w:rPr>
            <w:rFonts w:ascii="Arial" w:hAnsi="Arial" w:cs="Arial"/>
            <w:highlight w:val="lightGray"/>
          </w:rPr>
          <w:id w:val="1134136656"/>
          <w:placeholder>
            <w:docPart w:val="DefaultPlaceholder_-1854013440"/>
          </w:placeholder>
          <w:text/>
        </w:sdtPr>
        <w:sdtContent>
          <w:r w:rsidRPr="00230C8D">
            <w:rPr>
              <w:rFonts w:ascii="Arial" w:hAnsi="Arial" w:cs="Arial"/>
              <w:highlight w:val="lightGray"/>
            </w:rPr>
            <w:t>[NAAM VAN DE AANBESTEDING]</w:t>
          </w:r>
        </w:sdtContent>
      </w:sdt>
      <w:r w:rsidR="006D7089" w:rsidRPr="00230C8D">
        <w:rPr>
          <w:rFonts w:ascii="Arial" w:hAnsi="Arial" w:cs="Arial"/>
        </w:rPr>
        <w:t>. Dit betekent dat we u vragen om ons een offerte te sturen die voldoet aan de eisen en wensen die in de offerteaanvraag staan.</w:t>
      </w:r>
    </w:p>
    <w:p w14:paraId="343BC2A3" w14:textId="77777777" w:rsidR="006D7089" w:rsidRPr="00230C8D" w:rsidRDefault="006D7089" w:rsidP="005E509C">
      <w:pPr>
        <w:rPr>
          <w:rFonts w:ascii="Arial" w:hAnsi="Arial" w:cs="Arial"/>
        </w:rPr>
      </w:pPr>
    </w:p>
    <w:p w14:paraId="7F1F8E9C" w14:textId="351D41E9" w:rsidR="002B2C85" w:rsidRPr="00230C8D" w:rsidRDefault="006D7089" w:rsidP="005E509C">
      <w:pPr>
        <w:rPr>
          <w:rFonts w:ascii="Arial" w:hAnsi="Arial" w:cs="Arial"/>
        </w:rPr>
      </w:pPr>
      <w:r w:rsidRPr="00230C8D">
        <w:rPr>
          <w:rFonts w:ascii="Arial" w:hAnsi="Arial" w:cs="Arial"/>
        </w:rPr>
        <w:t>Deze aanbesteding</w:t>
      </w:r>
      <w:r w:rsidR="002B2C85" w:rsidRPr="00230C8D">
        <w:rPr>
          <w:rFonts w:ascii="Arial" w:hAnsi="Arial" w:cs="Arial"/>
        </w:rPr>
        <w:t xml:space="preserve"> vindt </w:t>
      </w:r>
      <w:sdt>
        <w:sdtPr>
          <w:rPr>
            <w:rFonts w:ascii="Arial" w:hAnsi="Arial" w:cs="Arial"/>
            <w:highlight w:val="lightGray"/>
          </w:rPr>
          <w:id w:val="-1084767026"/>
          <w:placeholder>
            <w:docPart w:val="B4709AE262964F14BAB96E4CDB1C1026"/>
          </w:placeholder>
          <w:showingPlcHdr/>
          <w:comboBox>
            <w:listItem w:value="Kies een item."/>
            <w:listItem w:displayText="enkelvoudig" w:value="enkelvoudig"/>
            <w:listItem w:displayText="meervoudig" w:value="meervoudig"/>
          </w:comboBox>
        </w:sdtPr>
        <w:sdtContent>
          <w:r w:rsidR="005B0E11" w:rsidRPr="00230C8D">
            <w:rPr>
              <w:rStyle w:val="Tekstvantijdelijkeaanduiding"/>
              <w:rFonts w:ascii="Arial" w:hAnsi="Arial" w:cs="Arial"/>
              <w:highlight w:val="lightGray"/>
            </w:rPr>
            <w:t>Kies een item.</w:t>
          </w:r>
        </w:sdtContent>
      </w:sdt>
      <w:r w:rsidR="002B2C85" w:rsidRPr="00230C8D">
        <w:rPr>
          <w:rFonts w:ascii="Arial" w:hAnsi="Arial" w:cs="Arial"/>
        </w:rPr>
        <w:t xml:space="preserve"> onderhands plaats.</w:t>
      </w:r>
      <w:r w:rsidR="00D57C46" w:rsidRPr="00230C8D">
        <w:rPr>
          <w:rFonts w:ascii="Arial" w:hAnsi="Arial" w:cs="Arial"/>
        </w:rPr>
        <w:t xml:space="preserve"> </w:t>
      </w:r>
      <w:r w:rsidR="002B2C85" w:rsidRPr="00230C8D">
        <w:rPr>
          <w:rFonts w:ascii="Arial" w:hAnsi="Arial" w:cs="Arial"/>
          <w:b/>
          <w:bCs/>
          <w:color w:val="FF0000"/>
          <w:highlight w:val="yellow"/>
        </w:rPr>
        <w:t>Bij meervoudig:</w:t>
      </w:r>
      <w:r w:rsidR="002B2C85" w:rsidRPr="00230C8D">
        <w:rPr>
          <w:rFonts w:ascii="Arial" w:hAnsi="Arial" w:cs="Arial"/>
          <w:color w:val="FF0000"/>
        </w:rPr>
        <w:t xml:space="preserve"> </w:t>
      </w:r>
      <w:r w:rsidR="002B2C85" w:rsidRPr="00230C8D">
        <w:rPr>
          <w:rFonts w:ascii="Arial" w:hAnsi="Arial" w:cs="Arial"/>
        </w:rPr>
        <w:t>D</w:t>
      </w:r>
      <w:r w:rsidR="00A21A20" w:rsidRPr="00230C8D">
        <w:rPr>
          <w:rFonts w:ascii="Arial" w:hAnsi="Arial" w:cs="Arial"/>
        </w:rPr>
        <w:t>i</w:t>
      </w:r>
      <w:r w:rsidR="002B2C85" w:rsidRPr="00230C8D">
        <w:rPr>
          <w:rFonts w:ascii="Arial" w:hAnsi="Arial" w:cs="Arial"/>
        </w:rPr>
        <w:t xml:space="preserve">t betekent dat we </w:t>
      </w:r>
      <w:sdt>
        <w:sdtPr>
          <w:rPr>
            <w:rFonts w:ascii="Arial" w:hAnsi="Arial" w:cs="Arial"/>
            <w:highlight w:val="lightGray"/>
          </w:rPr>
          <w:id w:val="-232383683"/>
          <w:placeholder>
            <w:docPart w:val="DefaultPlaceholder_-1854013440"/>
          </w:placeholder>
          <w:text/>
        </w:sdtPr>
        <w:sdtContent>
          <w:r w:rsidR="002B2C85" w:rsidRPr="00230C8D">
            <w:rPr>
              <w:rFonts w:ascii="Arial" w:hAnsi="Arial" w:cs="Arial"/>
              <w:highlight w:val="lightGray"/>
            </w:rPr>
            <w:t>[AANTAL]</w:t>
          </w:r>
        </w:sdtContent>
      </w:sdt>
      <w:r w:rsidR="002B2C85" w:rsidRPr="00230C8D">
        <w:rPr>
          <w:rFonts w:ascii="Arial" w:hAnsi="Arial" w:cs="Arial"/>
        </w:rPr>
        <w:t xml:space="preserve"> leveranciers hebben gevraagd om een offerte te maken.</w:t>
      </w:r>
    </w:p>
    <w:p w14:paraId="7274805D" w14:textId="77777777" w:rsidR="00596AA4" w:rsidRPr="00230C8D" w:rsidRDefault="00596AA4" w:rsidP="005E509C">
      <w:pPr>
        <w:rPr>
          <w:rFonts w:ascii="Arial" w:hAnsi="Arial" w:cs="Arial"/>
        </w:rPr>
      </w:pPr>
    </w:p>
    <w:p w14:paraId="7729947B" w14:textId="415A397E" w:rsidR="00596AA4" w:rsidRPr="00230C8D" w:rsidRDefault="00596AA4" w:rsidP="005E509C">
      <w:pPr>
        <w:rPr>
          <w:rFonts w:ascii="Arial" w:hAnsi="Arial" w:cs="Arial"/>
        </w:rPr>
      </w:pPr>
      <w:r w:rsidRPr="00230C8D">
        <w:rPr>
          <w:rFonts w:ascii="Arial" w:hAnsi="Arial" w:cs="Arial"/>
        </w:rPr>
        <w:t xml:space="preserve">Mocht u geen interesse hebben om mee te doen, laat dit dan zo snel mogelijk weten. </w:t>
      </w:r>
      <w:r w:rsidR="000A3A31" w:rsidRPr="00230C8D">
        <w:rPr>
          <w:rFonts w:ascii="Arial" w:hAnsi="Arial" w:cs="Arial"/>
        </w:rPr>
        <w:t>Mijn</w:t>
      </w:r>
      <w:r w:rsidRPr="00230C8D">
        <w:rPr>
          <w:rFonts w:ascii="Arial" w:hAnsi="Arial" w:cs="Arial"/>
        </w:rPr>
        <w:t xml:space="preserve"> contactgegevens staan hieronder.</w:t>
      </w:r>
    </w:p>
    <w:p w14:paraId="49C94EF9" w14:textId="17F7DDFD" w:rsidR="00596AA4" w:rsidRPr="00230C8D" w:rsidRDefault="00596AA4" w:rsidP="005E509C">
      <w:pPr>
        <w:rPr>
          <w:rFonts w:ascii="Arial" w:hAnsi="Arial" w:cs="Arial"/>
        </w:rPr>
      </w:pPr>
      <w:r w:rsidRPr="00230C8D">
        <w:rPr>
          <w:rFonts w:ascii="Arial" w:hAnsi="Arial" w:cs="Arial"/>
        </w:rPr>
        <w:t>Doet u wel mee? In de offerte</w:t>
      </w:r>
      <w:r w:rsidR="00512DE7" w:rsidRPr="00230C8D">
        <w:rPr>
          <w:rFonts w:ascii="Arial" w:hAnsi="Arial" w:cs="Arial"/>
        </w:rPr>
        <w:t xml:space="preserve">aanvraag staat wat er van u </w:t>
      </w:r>
      <w:r w:rsidR="00CE0D0B" w:rsidRPr="00230C8D">
        <w:rPr>
          <w:rFonts w:ascii="Arial" w:hAnsi="Arial" w:cs="Arial"/>
        </w:rPr>
        <w:t xml:space="preserve">wordt </w:t>
      </w:r>
      <w:r w:rsidR="00512DE7" w:rsidRPr="00230C8D">
        <w:rPr>
          <w:rFonts w:ascii="Arial" w:hAnsi="Arial" w:cs="Arial"/>
        </w:rPr>
        <w:t xml:space="preserve">verwacht en wanneer. Als u vragen heeft, kunt u contact opnemen </w:t>
      </w:r>
      <w:r w:rsidR="000A3A31" w:rsidRPr="00230C8D">
        <w:rPr>
          <w:rFonts w:ascii="Arial" w:hAnsi="Arial" w:cs="Arial"/>
        </w:rPr>
        <w:t>me</w:t>
      </w:r>
      <w:r w:rsidR="007345FE" w:rsidRPr="00230C8D">
        <w:rPr>
          <w:rFonts w:ascii="Arial" w:hAnsi="Arial" w:cs="Arial"/>
        </w:rPr>
        <w:t>t</w:t>
      </w:r>
      <w:r w:rsidR="00C95465" w:rsidRPr="00230C8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highlight w:val="lightGray"/>
          </w:rPr>
          <w:id w:val="-1213107680"/>
          <w:placeholder>
            <w:docPart w:val="DefaultPlaceholder_-1854013438"/>
          </w:placeholder>
          <w:showingPlcHdr/>
          <w:comboBox>
            <w:listItem w:value="Kies een item."/>
            <w:listItem w:displayText="mij" w:value="mij"/>
            <w:listItem w:displayText="de contactpersoon die in de offerteaanvraag staat" w:value="de contactpersoon die in de offerteaanvraag staat"/>
          </w:comboBox>
        </w:sdtPr>
        <w:sdtContent>
          <w:r w:rsidR="00C95465" w:rsidRPr="00230C8D">
            <w:rPr>
              <w:rStyle w:val="Tekstvantijdelijkeaanduiding"/>
              <w:rFonts w:ascii="Arial" w:hAnsi="Arial" w:cs="Arial"/>
              <w:highlight w:val="lightGray"/>
            </w:rPr>
            <w:t>Kies een item.</w:t>
          </w:r>
        </w:sdtContent>
      </w:sdt>
      <w:r w:rsidR="00C95465" w:rsidRPr="00230C8D">
        <w:rPr>
          <w:rFonts w:ascii="Arial" w:hAnsi="Arial" w:cs="Arial"/>
        </w:rPr>
        <w:t>.</w:t>
      </w:r>
    </w:p>
    <w:p w14:paraId="44E2EF27" w14:textId="77777777" w:rsidR="00DA0070" w:rsidRPr="00230C8D" w:rsidRDefault="00DA0070" w:rsidP="005E509C">
      <w:pPr>
        <w:rPr>
          <w:rFonts w:ascii="Arial" w:hAnsi="Arial" w:cs="Arial"/>
        </w:rPr>
      </w:pPr>
    </w:p>
    <w:p w14:paraId="16F4E912" w14:textId="0642B137" w:rsidR="00DA0070" w:rsidRPr="00230C8D" w:rsidRDefault="00DA0070" w:rsidP="005E509C">
      <w:pPr>
        <w:rPr>
          <w:rFonts w:ascii="Arial" w:hAnsi="Arial" w:cs="Arial"/>
        </w:rPr>
      </w:pPr>
      <w:r w:rsidRPr="00230C8D">
        <w:rPr>
          <w:rFonts w:ascii="Arial" w:hAnsi="Arial" w:cs="Arial"/>
        </w:rPr>
        <w:t>Verder verwijs ik u naar de offerteaanvraag en bijlagen voor alle informatie over de aanbesteding en de opdracht zelf.</w:t>
      </w:r>
    </w:p>
    <w:p w14:paraId="42592DE2" w14:textId="77777777" w:rsidR="00DA0070" w:rsidRPr="00230C8D" w:rsidRDefault="00DA0070" w:rsidP="005E509C">
      <w:pPr>
        <w:rPr>
          <w:rFonts w:ascii="Arial" w:hAnsi="Arial" w:cs="Arial"/>
        </w:rPr>
      </w:pPr>
    </w:p>
    <w:p w14:paraId="6DB8A664" w14:textId="7E77AB01" w:rsidR="00DA0070" w:rsidRPr="00230C8D" w:rsidRDefault="00DA0070" w:rsidP="005E509C">
      <w:pPr>
        <w:rPr>
          <w:rFonts w:ascii="Arial" w:hAnsi="Arial" w:cs="Arial"/>
        </w:rPr>
      </w:pPr>
      <w:r w:rsidRPr="00230C8D">
        <w:rPr>
          <w:rFonts w:ascii="Arial" w:hAnsi="Arial" w:cs="Arial"/>
        </w:rPr>
        <w:t>Ik wens u succes bij uw deelname!</w:t>
      </w:r>
    </w:p>
    <w:p w14:paraId="1E59CB10" w14:textId="77777777" w:rsidR="00DA0070" w:rsidRPr="00230C8D" w:rsidRDefault="00DA0070" w:rsidP="005E509C">
      <w:pPr>
        <w:rPr>
          <w:rFonts w:ascii="Arial" w:hAnsi="Arial" w:cs="Arial"/>
        </w:rPr>
      </w:pPr>
    </w:p>
    <w:p w14:paraId="263EA0B7" w14:textId="79F7B40A" w:rsidR="00DA0070" w:rsidRPr="00230C8D" w:rsidRDefault="00A8369C" w:rsidP="005E509C">
      <w:pPr>
        <w:rPr>
          <w:rFonts w:ascii="Arial" w:hAnsi="Arial" w:cs="Arial"/>
        </w:rPr>
      </w:pPr>
      <w:r w:rsidRPr="00A8369C">
        <w:rPr>
          <w:rFonts w:ascii="Arial" w:hAnsi="Arial" w:cs="Arial"/>
          <w:highlight w:val="yellow"/>
        </w:rPr>
        <w:t>[ e-mail ondertekening]</w:t>
      </w:r>
      <w:r>
        <w:rPr>
          <w:rFonts w:ascii="Arial" w:hAnsi="Arial" w:cs="Arial"/>
        </w:rPr>
        <w:t xml:space="preserve"> </w:t>
      </w:r>
    </w:p>
    <w:sectPr w:rsidR="00DA0070" w:rsidRPr="00230C8D" w:rsidSect="005C4C1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276" w:right="1134" w:bottom="1418" w:left="1134" w:header="0" w:footer="39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7ABD8" w14:textId="77777777" w:rsidR="00A27098" w:rsidRDefault="00A27098">
      <w:r>
        <w:separator/>
      </w:r>
    </w:p>
  </w:endnote>
  <w:endnote w:type="continuationSeparator" w:id="0">
    <w:p w14:paraId="50CAF5A9" w14:textId="77777777" w:rsidR="00A27098" w:rsidRDefault="00A27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altName w:val="Calibri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68243984"/>
      <w:docPartObj>
        <w:docPartGallery w:val="Page Numbers (Bottom of Page)"/>
        <w:docPartUnique/>
      </w:docPartObj>
    </w:sdtPr>
    <w:sdtContent>
      <w:p w14:paraId="5E0AE773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5E0376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D66C6" w14:textId="77777777" w:rsidR="005C1431" w:rsidRDefault="005C1431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03021502"/>
      <w:docPartObj>
        <w:docPartGallery w:val="Page Numbers (Bottom of Page)"/>
        <w:docPartUnique/>
      </w:docPartObj>
    </w:sdtPr>
    <w:sdtContent>
      <w:p w14:paraId="014CCBE5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36BBDF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61492F" w14:textId="77777777" w:rsidR="00A27098" w:rsidRDefault="00A27098">
      <w:r>
        <w:separator/>
      </w:r>
    </w:p>
  </w:footnote>
  <w:footnote w:type="continuationSeparator" w:id="0">
    <w:p w14:paraId="7457FE5E" w14:textId="77777777" w:rsidR="00A27098" w:rsidRDefault="00A27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5C100292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3BD86B29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893E047" w14:textId="77777777" w:rsidR="00713A38" w:rsidRDefault="00713A38" w:rsidP="0023628B">
          <w:pPr>
            <w:pStyle w:val="Koptekst"/>
          </w:pPr>
        </w:p>
      </w:tc>
    </w:tr>
    <w:tr w:rsidR="00713A38" w14:paraId="261F93E1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6D3F81C3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3862172B" w14:textId="77777777" w:rsidR="00713A38" w:rsidRDefault="00713A38" w:rsidP="0023628B">
          <w:pPr>
            <w:pStyle w:val="Koptekst"/>
          </w:pPr>
        </w:p>
      </w:tc>
    </w:tr>
  </w:tbl>
  <w:p w14:paraId="2478EE9D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BF99E" w14:textId="2E729FF4" w:rsidR="00713A38" w:rsidRDefault="00713A38">
    <w:pPr>
      <w:pStyle w:val="Koptekst"/>
    </w:pPr>
  </w:p>
  <w:p w14:paraId="6208BBFA" w14:textId="2EB92B22" w:rsidR="00BC4DE7" w:rsidRDefault="00BC4DE7">
    <w:pPr>
      <w:pStyle w:val="Koptekst"/>
      <w:rPr>
        <w:color w:val="BFBFBF" w:themeColor="background1" w:themeShade="BF"/>
        <w:sz w:val="16"/>
        <w:szCs w:val="16"/>
      </w:rPr>
    </w:pPr>
  </w:p>
  <w:p w14:paraId="68C8F36E" w14:textId="62869257" w:rsidR="00BC4DE7" w:rsidRDefault="00BC4DE7">
    <w:pPr>
      <w:pStyle w:val="Koptekst"/>
      <w:rPr>
        <w:color w:val="BFBFBF" w:themeColor="background1" w:themeShade="BF"/>
        <w:sz w:val="16"/>
        <w:szCs w:val="16"/>
      </w:rPr>
    </w:pPr>
  </w:p>
  <w:p w14:paraId="45C371A8" w14:textId="4C75ACFA" w:rsidR="0024616A" w:rsidRPr="00BC4DE7" w:rsidRDefault="00DF044B" w:rsidP="677CE344">
    <w:pPr>
      <w:pStyle w:val="Koptekst"/>
      <w:rPr>
        <w:color w:val="BFBFBF" w:themeColor="background1" w:themeShade="BF"/>
        <w:sz w:val="16"/>
        <w:szCs w:val="16"/>
        <w:lang w:val="en-GB"/>
      </w:rPr>
    </w:pPr>
    <w:r>
      <w:rPr>
        <w:color w:val="BFBFBF" w:themeColor="background1" w:themeShade="BF"/>
        <w:sz w:val="16"/>
        <w:szCs w:val="16"/>
      </w:rPr>
      <w:tab/>
    </w:r>
    <w:r>
      <w:rPr>
        <w:color w:val="BFBFBF" w:themeColor="background1" w:themeShade="BF"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3FABFD8C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40F259B6" w14:textId="77777777" w:rsidR="00713A38" w:rsidRDefault="00713A38" w:rsidP="002D1748">
          <w:pPr>
            <w:pStyle w:val="Kenmerk"/>
          </w:pPr>
        </w:p>
      </w:tc>
      <w:tc>
        <w:tcPr>
          <w:tcW w:w="10763" w:type="dxa"/>
          <w:shd w:val="clear" w:color="auto" w:fill="auto"/>
        </w:tcPr>
        <w:p w14:paraId="2C687DB9" w14:textId="77777777" w:rsidR="00713A38" w:rsidRDefault="00713A38" w:rsidP="002D1748">
          <w:pPr>
            <w:pStyle w:val="Kenmerk"/>
          </w:pPr>
        </w:p>
      </w:tc>
    </w:tr>
  </w:tbl>
  <w:p w14:paraId="442AA772" w14:textId="77777777" w:rsidR="00713A38" w:rsidRDefault="00713A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6950F6F"/>
    <w:multiLevelType w:val="multilevel"/>
    <w:tmpl w:val="B0E0F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0D6029"/>
    <w:multiLevelType w:val="multilevel"/>
    <w:tmpl w:val="823EF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8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6043">
    <w:abstractNumId w:val="2"/>
  </w:num>
  <w:num w:numId="2" w16cid:durableId="1274357914">
    <w:abstractNumId w:val="1"/>
  </w:num>
  <w:num w:numId="3" w16cid:durableId="1252928323">
    <w:abstractNumId w:val="0"/>
  </w:num>
  <w:num w:numId="4" w16cid:durableId="475102139">
    <w:abstractNumId w:val="5"/>
  </w:num>
  <w:num w:numId="5" w16cid:durableId="242645616">
    <w:abstractNumId w:val="7"/>
  </w:num>
  <w:num w:numId="6" w16cid:durableId="1609652800">
    <w:abstractNumId w:val="7"/>
  </w:num>
  <w:num w:numId="7" w16cid:durableId="252252399">
    <w:abstractNumId w:val="7"/>
  </w:num>
  <w:num w:numId="8" w16cid:durableId="373896703">
    <w:abstractNumId w:val="7"/>
  </w:num>
  <w:num w:numId="9" w16cid:durableId="1121269540">
    <w:abstractNumId w:val="6"/>
  </w:num>
  <w:num w:numId="10" w16cid:durableId="1402824695">
    <w:abstractNumId w:val="6"/>
  </w:num>
  <w:num w:numId="11" w16cid:durableId="1010646487">
    <w:abstractNumId w:val="7"/>
  </w:num>
  <w:num w:numId="12" w16cid:durableId="2073774762">
    <w:abstractNumId w:val="7"/>
  </w:num>
  <w:num w:numId="13" w16cid:durableId="1982154370">
    <w:abstractNumId w:val="7"/>
  </w:num>
  <w:num w:numId="14" w16cid:durableId="858352435">
    <w:abstractNumId w:val="8"/>
  </w:num>
  <w:num w:numId="15" w16cid:durableId="2028094012">
    <w:abstractNumId w:val="9"/>
  </w:num>
  <w:num w:numId="16" w16cid:durableId="1042748451">
    <w:abstractNumId w:val="3"/>
  </w:num>
  <w:num w:numId="17" w16cid:durableId="778139384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70"/>
    <w:rsid w:val="000138D2"/>
    <w:rsid w:val="00026BF3"/>
    <w:rsid w:val="00045278"/>
    <w:rsid w:val="00057934"/>
    <w:rsid w:val="00062E5C"/>
    <w:rsid w:val="000652D2"/>
    <w:rsid w:val="000700FE"/>
    <w:rsid w:val="00076C82"/>
    <w:rsid w:val="00081E8B"/>
    <w:rsid w:val="00087F8F"/>
    <w:rsid w:val="00090C93"/>
    <w:rsid w:val="000A3A31"/>
    <w:rsid w:val="000B0647"/>
    <w:rsid w:val="000D2944"/>
    <w:rsid w:val="000D7F29"/>
    <w:rsid w:val="000E3F54"/>
    <w:rsid w:val="000F2D4E"/>
    <w:rsid w:val="000F5E05"/>
    <w:rsid w:val="000F5F8B"/>
    <w:rsid w:val="000F728F"/>
    <w:rsid w:val="00101DFF"/>
    <w:rsid w:val="001102A7"/>
    <w:rsid w:val="001231DD"/>
    <w:rsid w:val="00130C9A"/>
    <w:rsid w:val="00146ED6"/>
    <w:rsid w:val="00153860"/>
    <w:rsid w:val="00155D2D"/>
    <w:rsid w:val="00162F6F"/>
    <w:rsid w:val="001737AD"/>
    <w:rsid w:val="00177D9D"/>
    <w:rsid w:val="00183501"/>
    <w:rsid w:val="001A1C14"/>
    <w:rsid w:val="001B1F7E"/>
    <w:rsid w:val="001B65DE"/>
    <w:rsid w:val="001C03BE"/>
    <w:rsid w:val="001C5E61"/>
    <w:rsid w:val="001D450F"/>
    <w:rsid w:val="001E0FCA"/>
    <w:rsid w:val="001E2B72"/>
    <w:rsid w:val="001E2D3E"/>
    <w:rsid w:val="001F2D3C"/>
    <w:rsid w:val="0020587D"/>
    <w:rsid w:val="00222D71"/>
    <w:rsid w:val="002304A9"/>
    <w:rsid w:val="00230C8D"/>
    <w:rsid w:val="0023628B"/>
    <w:rsid w:val="00245911"/>
    <w:rsid w:val="00245C63"/>
    <w:rsid w:val="0024616A"/>
    <w:rsid w:val="002644B1"/>
    <w:rsid w:val="00270385"/>
    <w:rsid w:val="00286055"/>
    <w:rsid w:val="0029068C"/>
    <w:rsid w:val="002936E3"/>
    <w:rsid w:val="00294087"/>
    <w:rsid w:val="002960F9"/>
    <w:rsid w:val="002A16DF"/>
    <w:rsid w:val="002A61BA"/>
    <w:rsid w:val="002B2C85"/>
    <w:rsid w:val="002D1748"/>
    <w:rsid w:val="002E0806"/>
    <w:rsid w:val="002E1D90"/>
    <w:rsid w:val="002E3A91"/>
    <w:rsid w:val="002E48FD"/>
    <w:rsid w:val="002F4685"/>
    <w:rsid w:val="002F6523"/>
    <w:rsid w:val="003018AB"/>
    <w:rsid w:val="00317079"/>
    <w:rsid w:val="00327F4B"/>
    <w:rsid w:val="003369A3"/>
    <w:rsid w:val="00352E6E"/>
    <w:rsid w:val="00353CAC"/>
    <w:rsid w:val="00367426"/>
    <w:rsid w:val="00370A69"/>
    <w:rsid w:val="00373C81"/>
    <w:rsid w:val="0038731C"/>
    <w:rsid w:val="00397370"/>
    <w:rsid w:val="003A4A36"/>
    <w:rsid w:val="003B04B0"/>
    <w:rsid w:val="003B71AE"/>
    <w:rsid w:val="003E0A90"/>
    <w:rsid w:val="00413744"/>
    <w:rsid w:val="0041708C"/>
    <w:rsid w:val="0042259D"/>
    <w:rsid w:val="00423927"/>
    <w:rsid w:val="004317A3"/>
    <w:rsid w:val="00444721"/>
    <w:rsid w:val="00464D2A"/>
    <w:rsid w:val="00465B04"/>
    <w:rsid w:val="00471103"/>
    <w:rsid w:val="00474E68"/>
    <w:rsid w:val="0049169D"/>
    <w:rsid w:val="00493CF2"/>
    <w:rsid w:val="004A2836"/>
    <w:rsid w:val="004E2F3F"/>
    <w:rsid w:val="004F2305"/>
    <w:rsid w:val="00512DE7"/>
    <w:rsid w:val="0054234F"/>
    <w:rsid w:val="00543508"/>
    <w:rsid w:val="00547595"/>
    <w:rsid w:val="005576FD"/>
    <w:rsid w:val="0056732F"/>
    <w:rsid w:val="00573DEF"/>
    <w:rsid w:val="005769AD"/>
    <w:rsid w:val="00595803"/>
    <w:rsid w:val="00596AA4"/>
    <w:rsid w:val="00597891"/>
    <w:rsid w:val="005B0E11"/>
    <w:rsid w:val="005B1943"/>
    <w:rsid w:val="005B6D4C"/>
    <w:rsid w:val="005C1431"/>
    <w:rsid w:val="005C4C1F"/>
    <w:rsid w:val="005D04E3"/>
    <w:rsid w:val="005D4605"/>
    <w:rsid w:val="005E509C"/>
    <w:rsid w:val="005F08F0"/>
    <w:rsid w:val="005F4922"/>
    <w:rsid w:val="006019E7"/>
    <w:rsid w:val="006029F6"/>
    <w:rsid w:val="006114DD"/>
    <w:rsid w:val="00612430"/>
    <w:rsid w:val="00612F23"/>
    <w:rsid w:val="006139E7"/>
    <w:rsid w:val="00625A55"/>
    <w:rsid w:val="006270D4"/>
    <w:rsid w:val="006445DE"/>
    <w:rsid w:val="00644793"/>
    <w:rsid w:val="006556E2"/>
    <w:rsid w:val="00657D34"/>
    <w:rsid w:val="00663D80"/>
    <w:rsid w:val="00665F82"/>
    <w:rsid w:val="006740BB"/>
    <w:rsid w:val="00676F05"/>
    <w:rsid w:val="006A001D"/>
    <w:rsid w:val="006B27CB"/>
    <w:rsid w:val="006D679C"/>
    <w:rsid w:val="006D7089"/>
    <w:rsid w:val="006D7F5E"/>
    <w:rsid w:val="006F29BF"/>
    <w:rsid w:val="00704C08"/>
    <w:rsid w:val="00712A12"/>
    <w:rsid w:val="00712AE4"/>
    <w:rsid w:val="00713A38"/>
    <w:rsid w:val="007345FE"/>
    <w:rsid w:val="00752E48"/>
    <w:rsid w:val="00767C20"/>
    <w:rsid w:val="00781755"/>
    <w:rsid w:val="007825BE"/>
    <w:rsid w:val="007839C9"/>
    <w:rsid w:val="007866F0"/>
    <w:rsid w:val="007C0CB6"/>
    <w:rsid w:val="007C4F82"/>
    <w:rsid w:val="007D21F3"/>
    <w:rsid w:val="007D4666"/>
    <w:rsid w:val="007E47D2"/>
    <w:rsid w:val="007E5B3F"/>
    <w:rsid w:val="008101A2"/>
    <w:rsid w:val="00815F61"/>
    <w:rsid w:val="00816AF9"/>
    <w:rsid w:val="008320BC"/>
    <w:rsid w:val="0084090D"/>
    <w:rsid w:val="0084433E"/>
    <w:rsid w:val="00844BEB"/>
    <w:rsid w:val="00851215"/>
    <w:rsid w:val="0085236F"/>
    <w:rsid w:val="0085611E"/>
    <w:rsid w:val="0086559A"/>
    <w:rsid w:val="008702E6"/>
    <w:rsid w:val="008760CE"/>
    <w:rsid w:val="0088501C"/>
    <w:rsid w:val="008A09B5"/>
    <w:rsid w:val="008A0A7D"/>
    <w:rsid w:val="008A19F5"/>
    <w:rsid w:val="008D33C4"/>
    <w:rsid w:val="008D4C91"/>
    <w:rsid w:val="00905574"/>
    <w:rsid w:val="00907863"/>
    <w:rsid w:val="00911E57"/>
    <w:rsid w:val="00923CEE"/>
    <w:rsid w:val="009246DA"/>
    <w:rsid w:val="00926422"/>
    <w:rsid w:val="00930C49"/>
    <w:rsid w:val="009325FB"/>
    <w:rsid w:val="00967131"/>
    <w:rsid w:val="009742A8"/>
    <w:rsid w:val="00982DBD"/>
    <w:rsid w:val="00993528"/>
    <w:rsid w:val="009A0D2B"/>
    <w:rsid w:val="009A6097"/>
    <w:rsid w:val="009B5BA2"/>
    <w:rsid w:val="009C29A2"/>
    <w:rsid w:val="009C5116"/>
    <w:rsid w:val="009C72F0"/>
    <w:rsid w:val="009D102C"/>
    <w:rsid w:val="009F1BCA"/>
    <w:rsid w:val="00A1391A"/>
    <w:rsid w:val="00A15FFA"/>
    <w:rsid w:val="00A1688D"/>
    <w:rsid w:val="00A20FF7"/>
    <w:rsid w:val="00A21A20"/>
    <w:rsid w:val="00A24A3B"/>
    <w:rsid w:val="00A254C8"/>
    <w:rsid w:val="00A257FB"/>
    <w:rsid w:val="00A27098"/>
    <w:rsid w:val="00A323A8"/>
    <w:rsid w:val="00A34A14"/>
    <w:rsid w:val="00A357E4"/>
    <w:rsid w:val="00A53B15"/>
    <w:rsid w:val="00A55EEA"/>
    <w:rsid w:val="00A56C97"/>
    <w:rsid w:val="00A77031"/>
    <w:rsid w:val="00A8313E"/>
    <w:rsid w:val="00A8369C"/>
    <w:rsid w:val="00A96A06"/>
    <w:rsid w:val="00A97895"/>
    <w:rsid w:val="00AA38FE"/>
    <w:rsid w:val="00AF1471"/>
    <w:rsid w:val="00AF48F9"/>
    <w:rsid w:val="00B007EC"/>
    <w:rsid w:val="00B13A1B"/>
    <w:rsid w:val="00B4408E"/>
    <w:rsid w:val="00B47772"/>
    <w:rsid w:val="00B522DC"/>
    <w:rsid w:val="00B547F9"/>
    <w:rsid w:val="00B550B9"/>
    <w:rsid w:val="00B731E4"/>
    <w:rsid w:val="00B77818"/>
    <w:rsid w:val="00B80EC3"/>
    <w:rsid w:val="00B8655F"/>
    <w:rsid w:val="00BA51C5"/>
    <w:rsid w:val="00BA5E5D"/>
    <w:rsid w:val="00BA6D84"/>
    <w:rsid w:val="00BB1CB3"/>
    <w:rsid w:val="00BB21EB"/>
    <w:rsid w:val="00BC2211"/>
    <w:rsid w:val="00BC4DE7"/>
    <w:rsid w:val="00BE34FF"/>
    <w:rsid w:val="00BF0858"/>
    <w:rsid w:val="00BF63CE"/>
    <w:rsid w:val="00C10DA1"/>
    <w:rsid w:val="00C14108"/>
    <w:rsid w:val="00C24684"/>
    <w:rsid w:val="00C32970"/>
    <w:rsid w:val="00C36CE7"/>
    <w:rsid w:val="00C42533"/>
    <w:rsid w:val="00C612F9"/>
    <w:rsid w:val="00C952F3"/>
    <w:rsid w:val="00C95465"/>
    <w:rsid w:val="00CA14F4"/>
    <w:rsid w:val="00CC406D"/>
    <w:rsid w:val="00CD25D8"/>
    <w:rsid w:val="00CD274F"/>
    <w:rsid w:val="00CE0A95"/>
    <w:rsid w:val="00CE0D0B"/>
    <w:rsid w:val="00D05FC7"/>
    <w:rsid w:val="00D17E42"/>
    <w:rsid w:val="00D23938"/>
    <w:rsid w:val="00D40560"/>
    <w:rsid w:val="00D4268A"/>
    <w:rsid w:val="00D54DEA"/>
    <w:rsid w:val="00D57B19"/>
    <w:rsid w:val="00D57C46"/>
    <w:rsid w:val="00D65742"/>
    <w:rsid w:val="00D8453C"/>
    <w:rsid w:val="00DA0070"/>
    <w:rsid w:val="00DA5476"/>
    <w:rsid w:val="00DA7EF0"/>
    <w:rsid w:val="00DB0B10"/>
    <w:rsid w:val="00DC210E"/>
    <w:rsid w:val="00DC3AD8"/>
    <w:rsid w:val="00DC5564"/>
    <w:rsid w:val="00DC7A91"/>
    <w:rsid w:val="00DD1C06"/>
    <w:rsid w:val="00DF044B"/>
    <w:rsid w:val="00E70C32"/>
    <w:rsid w:val="00E83488"/>
    <w:rsid w:val="00E9456E"/>
    <w:rsid w:val="00EC3AD8"/>
    <w:rsid w:val="00ED3122"/>
    <w:rsid w:val="00ED3DEB"/>
    <w:rsid w:val="00ED6943"/>
    <w:rsid w:val="00F06FB7"/>
    <w:rsid w:val="00F10F4C"/>
    <w:rsid w:val="00F23CC1"/>
    <w:rsid w:val="00F2514B"/>
    <w:rsid w:val="00F26D4B"/>
    <w:rsid w:val="00F349BD"/>
    <w:rsid w:val="00F46E1D"/>
    <w:rsid w:val="00F61613"/>
    <w:rsid w:val="00F70DCF"/>
    <w:rsid w:val="00F860AD"/>
    <w:rsid w:val="00F92976"/>
    <w:rsid w:val="00F97258"/>
    <w:rsid w:val="00FA5214"/>
    <w:rsid w:val="00FC7A75"/>
    <w:rsid w:val="00FD334C"/>
    <w:rsid w:val="00FD3976"/>
    <w:rsid w:val="00FF499E"/>
    <w:rsid w:val="0AEC796D"/>
    <w:rsid w:val="677CE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A80F16"/>
  <w15:chartTrackingRefBased/>
  <w15:docId w15:val="{EBD6FE50-AE54-41B4-BD1D-DDDA825C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29068C"/>
    <w:pPr>
      <w:spacing w:line="360" w:lineRule="auto"/>
      <w:jc w:val="both"/>
    </w:pPr>
    <w:rPr>
      <w:rFonts w:ascii="Overpass" w:hAnsi="Overpass"/>
      <w:lang w:eastAsia="en-US"/>
    </w:r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5E509C"/>
    <w:pPr>
      <w:keepNext/>
      <w:numPr>
        <w:numId w:val="13"/>
      </w:numPr>
      <w:ind w:left="1463" w:hanging="1321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5E509C"/>
    <w:rPr>
      <w:rFonts w:ascii="Overpass" w:hAnsi="Overpass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5E509C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5E509C"/>
    <w:rPr>
      <w:rFonts w:ascii="Overpass" w:hAnsi="Overpass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38731C"/>
    <w:rPr>
      <w:rFonts w:ascii="Overpass" w:eastAsiaTheme="minorEastAsia" w:hAnsi="Overpass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8731C"/>
    <w:rPr>
      <w:rFonts w:ascii="Overpass" w:eastAsiaTheme="minorEastAsia" w:hAnsi="Overpass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Standaard"/>
    <w:next w:val="Standaard"/>
    <w:link w:val="TitelChar"/>
    <w:uiPriority w:val="10"/>
    <w:rsid w:val="00397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9737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rsid w:val="003973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973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itaat">
    <w:name w:val="Quote"/>
    <w:basedOn w:val="Standaard"/>
    <w:next w:val="Standaard"/>
    <w:link w:val="CitaatChar"/>
    <w:uiPriority w:val="29"/>
    <w:rsid w:val="003973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97370"/>
    <w:rPr>
      <w:rFonts w:ascii="Arial" w:hAnsi="Arial"/>
      <w:i/>
      <w:iCs/>
      <w:color w:val="404040" w:themeColor="text1" w:themeTint="BF"/>
      <w:lang w:eastAsia="en-US"/>
    </w:rPr>
  </w:style>
  <w:style w:type="character" w:styleId="Intensievebenadrukking">
    <w:name w:val="Intense Emphasis"/>
    <w:basedOn w:val="Standaardalinea-lettertype"/>
    <w:uiPriority w:val="21"/>
    <w:rsid w:val="00397370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39737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97370"/>
    <w:rPr>
      <w:rFonts w:ascii="Arial" w:hAnsi="Arial"/>
      <w:i/>
      <w:iCs/>
      <w:color w:val="365F91" w:themeColor="accent1" w:themeShade="BF"/>
      <w:lang w:eastAsia="en-US"/>
    </w:rPr>
  </w:style>
  <w:style w:type="character" w:styleId="Intensieveverwijzing">
    <w:name w:val="Intense Reference"/>
    <w:basedOn w:val="Standaardalinea-lettertype"/>
    <w:uiPriority w:val="32"/>
    <w:rsid w:val="00397370"/>
    <w:rPr>
      <w:b/>
      <w:bCs/>
      <w:smallCaps/>
      <w:color w:val="365F9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A357E4"/>
    <w:rPr>
      <w:color w:val="666666"/>
    </w:rPr>
  </w:style>
  <w:style w:type="character" w:styleId="Verwijzingopmerking">
    <w:name w:val="annotation reference"/>
    <w:basedOn w:val="Standaardalinea-lettertype"/>
    <w:semiHidden/>
    <w:unhideWhenUsed/>
    <w:rsid w:val="00090C9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090C93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090C93"/>
    <w:rPr>
      <w:rFonts w:ascii="Overpass" w:hAnsi="Overpass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90C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90C93"/>
    <w:rPr>
      <w:rFonts w:ascii="Overpass" w:hAnsi="Overpass"/>
      <w:b/>
      <w:bCs/>
      <w:lang w:eastAsia="en-US"/>
    </w:rPr>
  </w:style>
  <w:style w:type="paragraph" w:styleId="Revisie">
    <w:name w:val="Revision"/>
    <w:hidden/>
    <w:uiPriority w:val="99"/>
    <w:semiHidden/>
    <w:rsid w:val="00C36CE7"/>
    <w:rPr>
      <w:rFonts w:ascii="Overpass" w:hAnsi="Overpass"/>
      <w:lang w:eastAsia="en-US"/>
    </w:rPr>
  </w:style>
  <w:style w:type="paragraph" w:customStyle="1" w:styleId="paragraph">
    <w:name w:val="paragraph"/>
    <w:basedOn w:val="Standaard"/>
    <w:rsid w:val="00465B04"/>
    <w:pPr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465B04"/>
  </w:style>
  <w:style w:type="character" w:customStyle="1" w:styleId="eop">
    <w:name w:val="eop"/>
    <w:basedOn w:val="Standaardalinea-lettertype"/>
    <w:rsid w:val="00465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94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2.png@01D70440.8FFFC100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nkoop@ssc-ons.nl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061FCE-5CBC-4163-8A12-CC9F354E43A2}"/>
      </w:docPartPr>
      <w:docPartBody>
        <w:p w:rsidR="003F207C" w:rsidRDefault="003F207C">
          <w:r w:rsidRPr="00AC58C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83F4C9-2738-427B-B975-557ED1A4929B}"/>
      </w:docPartPr>
      <w:docPartBody>
        <w:p w:rsidR="00E465E7" w:rsidRDefault="0045266F">
          <w:r w:rsidRPr="00C76067">
            <w:rPr>
              <w:rStyle w:val="Tekstvantijdelijkeaanduiding"/>
            </w:rPr>
            <w:t>Kies een item.</w:t>
          </w:r>
        </w:p>
      </w:docPartBody>
    </w:docPart>
    <w:docPart>
      <w:docPartPr>
        <w:name w:val="B4709AE262964F14BAB96E4CDB1C10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D4E62B-400A-42A7-BCEF-066788FC205C}"/>
      </w:docPartPr>
      <w:docPartBody>
        <w:p w:rsidR="00246C1C" w:rsidRDefault="00413E96" w:rsidP="00413E96">
          <w:pPr>
            <w:pStyle w:val="B4709AE262964F14BAB96E4CDB1C1026"/>
          </w:pPr>
          <w:r w:rsidRPr="00C76067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altName w:val="Calibri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7C"/>
    <w:rsid w:val="00026BF3"/>
    <w:rsid w:val="000C4C25"/>
    <w:rsid w:val="001F2D3C"/>
    <w:rsid w:val="00246C1C"/>
    <w:rsid w:val="003B04B0"/>
    <w:rsid w:val="003F207C"/>
    <w:rsid w:val="00413E96"/>
    <w:rsid w:val="00451C14"/>
    <w:rsid w:val="0045266F"/>
    <w:rsid w:val="00493CF2"/>
    <w:rsid w:val="004A765D"/>
    <w:rsid w:val="0052010D"/>
    <w:rsid w:val="00712AE4"/>
    <w:rsid w:val="007B7E11"/>
    <w:rsid w:val="007C0CB6"/>
    <w:rsid w:val="0084433E"/>
    <w:rsid w:val="00BA5E5D"/>
    <w:rsid w:val="00CD25D8"/>
    <w:rsid w:val="00DC5564"/>
    <w:rsid w:val="00E465E7"/>
    <w:rsid w:val="00F9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13E96"/>
    <w:rPr>
      <w:color w:val="666666"/>
    </w:rPr>
  </w:style>
  <w:style w:type="paragraph" w:customStyle="1" w:styleId="B4709AE262964F14BAB96E4CDB1C1026">
    <w:name w:val="B4709AE262964F14BAB96E4CDB1C1026"/>
    <w:rsid w:val="00413E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  <_dlc_DocId xmlns="558c601a-c172-4142-980b-33deeaa1e95d">RCUS45HN67DU-974321440-311049</_dlc_DocId>
    <_dlc_DocIdUrl xmlns="558c601a-c172-4142-980b-33deeaa1e95d">
      <Url>https://sscons.sharepoint.com/sites/ORG-IC/_layouts/15/DocIdRedir.aspx?ID=RCUS45HN67DU-974321440-311049</Url>
      <Description>RCUS45HN67DU-974321440-311049</Description>
    </_dlc_DocIdUrl>
  </documentManagement>
</p:properties>
</file>

<file path=customXml/itemProps1.xml><?xml version="1.0" encoding="utf-8"?>
<ds:datastoreItem xmlns:ds="http://schemas.openxmlformats.org/officeDocument/2006/customXml" ds:itemID="{FB5DDC1E-0DB6-44EF-94CB-08B81BB6A16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64E6AE-CC50-48F6-BB44-2DE2A7AA3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Jarno van Dijkhuizen</dc:creator>
  <cp:keywords/>
  <dc:description/>
  <cp:lastModifiedBy>Margreet Otten</cp:lastModifiedBy>
  <cp:revision>75</cp:revision>
  <cp:lastPrinted>2019-01-04T09:57:00Z</cp:lastPrinted>
  <dcterms:created xsi:type="dcterms:W3CDTF">2024-08-26T11:43:00Z</dcterms:created>
  <dcterms:modified xsi:type="dcterms:W3CDTF">2024-12-20T08:23:00Z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43d83b15-0f5c-44f5-9650-9bbc44821151</vt:lpwstr>
  </property>
  <property fmtid="{D5CDD505-2E9C-101B-9397-08002B2CF9AE}" pid="4" name="MediaServiceImageTags">
    <vt:lpwstr/>
  </property>
</Properties>
</file>