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984"/>
      </w:tblGrid>
      <w:tr w:rsidR="009765F2" w14:paraId="6DAF8CB7" w14:textId="77777777" w:rsidTr="000C2044">
        <w:trPr>
          <w:trHeight w:val="624"/>
        </w:trPr>
        <w:tc>
          <w:tcPr>
            <w:tcW w:w="1413" w:type="dxa"/>
          </w:tcPr>
          <w:p w14:paraId="3CF7E30F" w14:textId="77777777" w:rsidR="009765F2" w:rsidRDefault="009765F2" w:rsidP="000C2044">
            <w:r>
              <w:rPr>
                <w:noProof/>
              </w:rPr>
              <w:drawing>
                <wp:inline distT="0" distB="0" distL="0" distR="0" wp14:anchorId="02B62EE9" wp14:editId="22325FD0">
                  <wp:extent cx="545465" cy="473710"/>
                  <wp:effectExtent l="0" t="0" r="6985" b="2540"/>
                  <wp:docPr id="549818916" name="Afbeelding 549818916" descr="Afbeelding met Lettertype, Graphics, logo, grafische vormgeving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Afbeelding 12" descr="Afbeelding met Lettertype, Graphics, logo, grafische vormgeving&#10;&#10;Automatisch gegenereerde beschrijving"/>
                          <pic:cNvPicPr/>
                        </pic:nvPicPr>
                        <pic:blipFill>
                          <a:blip r:embed="rId12" r:link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465" cy="473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0CCE9CCE" w14:textId="77777777" w:rsidR="009765F2" w:rsidRDefault="009765F2" w:rsidP="000C2044">
            <w:pPr>
              <w:pStyle w:val="Koptekst"/>
              <w:rPr>
                <w:color w:val="BFBFBF" w:themeColor="background1" w:themeShade="BF"/>
                <w:sz w:val="16"/>
                <w:szCs w:val="16"/>
                <w:lang w:val="en-GB"/>
              </w:rPr>
            </w:pPr>
          </w:p>
          <w:p w14:paraId="6D6242F4" w14:textId="4E44F733" w:rsidR="009765F2" w:rsidRDefault="009765F2" w:rsidP="000C2044">
            <w:pPr>
              <w:pStyle w:val="Koptekst"/>
            </w:pPr>
            <w:r w:rsidRPr="00BC4DE7">
              <w:rPr>
                <w:color w:val="BFBFBF" w:themeColor="background1" w:themeShade="BF"/>
                <w:sz w:val="16"/>
                <w:szCs w:val="16"/>
                <w:lang w:val="en-GB"/>
              </w:rPr>
              <w:t xml:space="preserve">Ons Model V2.0 </w:t>
            </w:r>
            <w:r w:rsidR="00282208">
              <w:rPr>
                <w:color w:val="BFBFBF" w:themeColor="background1" w:themeShade="BF"/>
                <w:sz w:val="16"/>
                <w:szCs w:val="16"/>
                <w:lang w:val="en-GB"/>
              </w:rPr>
              <w:t>2024-12</w:t>
            </w:r>
          </w:p>
        </w:tc>
      </w:tr>
    </w:tbl>
    <w:p w14:paraId="00983E47" w14:textId="77777777" w:rsidR="002A16DF" w:rsidRDefault="002A16DF" w:rsidP="007866F0"/>
    <w:p w14:paraId="6B99D4CD" w14:textId="0241EF7D" w:rsidR="007866F0" w:rsidRPr="003904F7" w:rsidRDefault="00EF4208" w:rsidP="00AE1CB6">
      <w:pPr>
        <w:rPr>
          <w:b/>
          <w:bCs/>
          <w:color w:val="0076A8"/>
          <w:sz w:val="32"/>
          <w:szCs w:val="32"/>
        </w:rPr>
      </w:pPr>
      <w:r w:rsidRPr="003904F7">
        <w:rPr>
          <w:b/>
          <w:bCs/>
          <w:color w:val="0076A8"/>
          <w:sz w:val="32"/>
          <w:szCs w:val="32"/>
        </w:rPr>
        <w:t>Nota van Inlichtingen</w:t>
      </w:r>
      <w:r w:rsidR="002A5382">
        <w:rPr>
          <w:b/>
          <w:bCs/>
          <w:color w:val="0076A8"/>
          <w:sz w:val="32"/>
          <w:szCs w:val="32"/>
        </w:rPr>
        <w:t xml:space="preserve"> </w:t>
      </w:r>
      <w:sdt>
        <w:sdtPr>
          <w:rPr>
            <w:b/>
            <w:bCs/>
            <w:color w:val="0076A8"/>
            <w:sz w:val="32"/>
            <w:szCs w:val="32"/>
          </w:rPr>
          <w:id w:val="-1276251534"/>
          <w:placeholder>
            <w:docPart w:val="DefaultPlaceholder_-1854013438"/>
          </w:placeholder>
          <w:showingPlcHdr/>
          <w:comboBox>
            <w:listItem w:value="Kies een item."/>
            <w:listItem w:displayText="1" w:value="1"/>
            <w:listItem w:displayText="2" w:value="2"/>
          </w:comboBox>
        </w:sdtPr>
        <w:sdtContent>
          <w:r w:rsidR="002A5382" w:rsidRPr="002A5382">
            <w:rPr>
              <w:rStyle w:val="Tekstvantijdelijkeaanduiding"/>
              <w:highlight w:val="lightGray"/>
            </w:rPr>
            <w:t>Kies een item.</w:t>
          </w:r>
        </w:sdtContent>
      </w:sdt>
      <w:commentRangeStart w:id="0"/>
      <w:commentRangeEnd w:id="0"/>
      <w:r w:rsidR="002A5382">
        <w:rPr>
          <w:rStyle w:val="Verwijzingopmerking"/>
        </w:rPr>
        <w:commentReference w:id="0"/>
      </w:r>
    </w:p>
    <w:p w14:paraId="1FB67B8F" w14:textId="11483DF7" w:rsidR="00204B49" w:rsidRPr="00C2727C" w:rsidRDefault="00204B49" w:rsidP="00AE1CB6">
      <w:pPr>
        <w:rPr>
          <w:b/>
          <w:bCs/>
          <w:color w:val="0076A8"/>
          <w:sz w:val="30"/>
          <w:szCs w:val="30"/>
        </w:rPr>
      </w:pPr>
      <w:r w:rsidRPr="00C2727C">
        <w:rPr>
          <w:b/>
          <w:bCs/>
          <w:color w:val="0076A8"/>
          <w:sz w:val="30"/>
          <w:szCs w:val="30"/>
        </w:rPr>
        <w:t xml:space="preserve">bij de </w:t>
      </w:r>
      <w:sdt>
        <w:sdtPr>
          <w:rPr>
            <w:b/>
            <w:bCs/>
            <w:color w:val="0076A8"/>
            <w:sz w:val="30"/>
            <w:szCs w:val="30"/>
          </w:rPr>
          <w:id w:val="-512919708"/>
          <w:placeholder>
            <w:docPart w:val="DefaultPlaceholder_-1854013438"/>
          </w:placeholder>
          <w:showingPlcHdr/>
          <w:comboBox>
            <w:listItem w:value="Kies een item."/>
            <w:listItem w:displayText="enkelvoudig" w:value="enkelvoudig"/>
            <w:listItem w:displayText="meervoudig" w:value="meervoudig"/>
          </w:comboBox>
        </w:sdtPr>
        <w:sdtContent>
          <w:r w:rsidR="002A5382" w:rsidRPr="002A5382">
            <w:rPr>
              <w:rStyle w:val="Tekstvantijdelijkeaanduiding"/>
              <w:highlight w:val="lightGray"/>
            </w:rPr>
            <w:t>Kies een item.</w:t>
          </w:r>
        </w:sdtContent>
      </w:sdt>
      <w:r w:rsidR="002A5382">
        <w:rPr>
          <w:b/>
          <w:bCs/>
          <w:color w:val="0076A8"/>
          <w:sz w:val="30"/>
          <w:szCs w:val="30"/>
        </w:rPr>
        <w:t xml:space="preserve"> </w:t>
      </w:r>
      <w:r w:rsidRPr="00C2727C">
        <w:rPr>
          <w:b/>
          <w:bCs/>
          <w:color w:val="0076A8"/>
          <w:sz w:val="30"/>
          <w:szCs w:val="30"/>
        </w:rPr>
        <w:t>onderhandse</w:t>
      </w:r>
      <w:r w:rsidR="00026053" w:rsidRPr="00C2727C">
        <w:rPr>
          <w:b/>
          <w:bCs/>
          <w:color w:val="0076A8"/>
          <w:sz w:val="30"/>
          <w:szCs w:val="30"/>
        </w:rPr>
        <w:t xml:space="preserve"> aanbesteding</w:t>
      </w:r>
    </w:p>
    <w:p w14:paraId="238A5731" w14:textId="66F988D3" w:rsidR="00204B49" w:rsidRPr="00C2727C" w:rsidRDefault="00000000" w:rsidP="00AE1CB6">
      <w:pPr>
        <w:pBdr>
          <w:bottom w:val="single" w:sz="6" w:space="1" w:color="auto"/>
        </w:pBdr>
        <w:rPr>
          <w:b/>
          <w:bCs/>
          <w:color w:val="0076A8"/>
          <w:sz w:val="30"/>
          <w:szCs w:val="30"/>
        </w:rPr>
      </w:pPr>
      <w:sdt>
        <w:sdtPr>
          <w:rPr>
            <w:b/>
            <w:bCs/>
            <w:color w:val="0076A8"/>
            <w:sz w:val="30"/>
            <w:szCs w:val="30"/>
            <w:highlight w:val="lightGray"/>
          </w:rPr>
          <w:id w:val="269280977"/>
          <w:placeholder>
            <w:docPart w:val="DefaultPlaceholder_-1854013440"/>
          </w:placeholder>
          <w:text/>
        </w:sdtPr>
        <w:sdtContent>
          <w:r w:rsidR="00026053" w:rsidRPr="00C2727C">
            <w:rPr>
              <w:b/>
              <w:bCs/>
              <w:color w:val="0076A8"/>
              <w:sz w:val="30"/>
              <w:szCs w:val="30"/>
              <w:highlight w:val="lightGray"/>
            </w:rPr>
            <w:t>[NAAM VAN AANBESTEDING]</w:t>
          </w:r>
        </w:sdtContent>
      </w:sdt>
      <w:r w:rsidR="00026053" w:rsidRPr="00C2727C">
        <w:rPr>
          <w:b/>
          <w:bCs/>
          <w:color w:val="0076A8"/>
          <w:sz w:val="30"/>
          <w:szCs w:val="30"/>
        </w:rPr>
        <w:t xml:space="preserve"> – </w:t>
      </w:r>
      <w:sdt>
        <w:sdtPr>
          <w:rPr>
            <w:b/>
            <w:bCs/>
            <w:color w:val="0076A8"/>
            <w:sz w:val="30"/>
            <w:szCs w:val="30"/>
            <w:highlight w:val="lightGray"/>
          </w:rPr>
          <w:id w:val="-951323945"/>
          <w:placeholder>
            <w:docPart w:val="DefaultPlaceholder_-1854013440"/>
          </w:placeholder>
          <w:text/>
        </w:sdtPr>
        <w:sdtContent>
          <w:r w:rsidR="00026053" w:rsidRPr="00C2727C">
            <w:rPr>
              <w:b/>
              <w:bCs/>
              <w:color w:val="0076A8"/>
              <w:sz w:val="30"/>
              <w:szCs w:val="30"/>
              <w:highlight w:val="lightGray"/>
            </w:rPr>
            <w:t>[NAAM VAN JOUW ORGANISATIE]</w:t>
          </w:r>
        </w:sdtContent>
      </w:sdt>
    </w:p>
    <w:p w14:paraId="5A247075" w14:textId="77777777" w:rsidR="00536E29" w:rsidRDefault="00536E29" w:rsidP="00517E3C"/>
    <w:p w14:paraId="0B2E2F01" w14:textId="30842FA4" w:rsidR="00517E3C" w:rsidRDefault="00517E3C" w:rsidP="00517E3C">
      <w:r>
        <w:t>Intern referentienummer:</w:t>
      </w:r>
      <w:r w:rsidR="000F1602">
        <w:t xml:space="preserve"> </w:t>
      </w:r>
      <w:sdt>
        <w:sdtPr>
          <w:rPr>
            <w:highlight w:val="lightGray"/>
          </w:rPr>
          <w:id w:val="2022582725"/>
          <w:placeholder>
            <w:docPart w:val="DefaultPlaceholder_-1854013440"/>
          </w:placeholder>
          <w:text/>
        </w:sdtPr>
        <w:sdtContent>
          <w:r w:rsidR="000F1602" w:rsidRPr="000F1602">
            <w:rPr>
              <w:highlight w:val="lightGray"/>
            </w:rPr>
            <w:t>[</w:t>
          </w:r>
          <w:r w:rsidR="00F807C8">
            <w:rPr>
              <w:highlight w:val="lightGray"/>
            </w:rPr>
            <w:t>INVULLEN</w:t>
          </w:r>
          <w:r w:rsidR="000F1602" w:rsidRPr="000F1602">
            <w:rPr>
              <w:highlight w:val="lightGray"/>
            </w:rPr>
            <w:t>]</w:t>
          </w:r>
        </w:sdtContent>
      </w:sdt>
    </w:p>
    <w:p w14:paraId="0CD41E00" w14:textId="17F74C2A" w:rsidR="00517E3C" w:rsidRDefault="00517E3C" w:rsidP="00517E3C">
      <w:r>
        <w:t xml:space="preserve">Datum: </w:t>
      </w:r>
      <w:sdt>
        <w:sdtPr>
          <w:id w:val="-1454861707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="002A5382" w:rsidRPr="002A5382">
            <w:rPr>
              <w:rStyle w:val="Tekstvantijdelijkeaanduiding"/>
              <w:highlight w:val="lightGray"/>
            </w:rPr>
            <w:t>Klik of tik om een datum in te voeren.</w:t>
          </w:r>
        </w:sdtContent>
      </w:sdt>
    </w:p>
    <w:p w14:paraId="6E02E0FC" w14:textId="77777777" w:rsidR="00D135A9" w:rsidRDefault="00D135A9" w:rsidP="00517E3C"/>
    <w:p w14:paraId="046490ED" w14:textId="56448E5A" w:rsidR="00D53BF5" w:rsidRDefault="00D135A9" w:rsidP="00517E3C">
      <w:r>
        <w:t xml:space="preserve">In dit document treft u alle vragen die vóór </w:t>
      </w:r>
      <w:sdt>
        <w:sdtPr>
          <w:rPr>
            <w:highlight w:val="lightGray"/>
          </w:rPr>
          <w:id w:val="1064603780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="006D0454" w:rsidRPr="00D401F8">
            <w:rPr>
              <w:rStyle w:val="Tekstvantijdelijkeaanduiding"/>
              <w:highlight w:val="lightGray"/>
            </w:rPr>
            <w:t>Klik of tik om een datum in te voeren.</w:t>
          </w:r>
        </w:sdtContent>
      </w:sdt>
      <w:r w:rsidR="00D401F8">
        <w:t xml:space="preserve">, </w:t>
      </w:r>
      <w:sdt>
        <w:sdtPr>
          <w:rPr>
            <w:highlight w:val="lightGray"/>
          </w:rPr>
          <w:id w:val="800351424"/>
          <w:placeholder>
            <w:docPart w:val="DefaultPlaceholder_-1854013440"/>
          </w:placeholder>
          <w:text/>
        </w:sdtPr>
        <w:sdtContent>
          <w:r w:rsidRPr="00D401F8">
            <w:rPr>
              <w:highlight w:val="lightGray"/>
            </w:rPr>
            <w:t>[TIJDSTIP]</w:t>
          </w:r>
        </w:sdtContent>
      </w:sdt>
      <w:r>
        <w:t xml:space="preserve"> zijn ingediend</w:t>
      </w:r>
      <w:r w:rsidR="00DF78E1">
        <w:t xml:space="preserve"> en de antwoorden daarop</w:t>
      </w:r>
      <w:r w:rsidR="00D53BF5">
        <w:t>.</w:t>
      </w:r>
    </w:p>
    <w:p w14:paraId="47158D0E" w14:textId="0BBF9E0D" w:rsidR="00D53BF5" w:rsidRDefault="00D53BF5" w:rsidP="00517E3C">
      <w:r>
        <w:t>Alle ondernemers moeten kennis hebben genomen van dit document om te kunnen aanbieden op de opdracht</w:t>
      </w:r>
      <w:r w:rsidR="00CC3E6E">
        <w:t>,</w:t>
      </w:r>
      <w:r w:rsidR="007630DF">
        <w:t xml:space="preserve"> met name vanwege het feit dat de Nota van Inlichtingen wijzigingen en aanvulling kan bevatten ten opzichte van de oorspronkelijke offerteaanvraag en/of Nota</w:t>
      </w:r>
      <w:r w:rsidR="004717CA">
        <w:t xml:space="preserve"> van Inlichtingen.</w:t>
      </w:r>
    </w:p>
    <w:p w14:paraId="2D6645BD" w14:textId="77777777" w:rsidR="004717CA" w:rsidRDefault="004717CA" w:rsidP="00517E3C"/>
    <w:p w14:paraId="348FC38E" w14:textId="0C3572D5" w:rsidR="004717CA" w:rsidRPr="00F3055E" w:rsidRDefault="004717CA" w:rsidP="00517E3C">
      <w:pPr>
        <w:rPr>
          <w:highlight w:val="yellow"/>
        </w:rPr>
      </w:pPr>
      <w:r w:rsidRPr="00F3055E">
        <w:rPr>
          <w:b/>
          <w:bCs/>
          <w:color w:val="FF0000"/>
          <w:highlight w:val="yellow"/>
        </w:rPr>
        <w:t>Optioneel:</w:t>
      </w:r>
      <w:r w:rsidRPr="00F3055E">
        <w:rPr>
          <w:highlight w:val="yellow"/>
        </w:rPr>
        <w:t xml:space="preserve"> Mededelingen door opdrachtgever:</w:t>
      </w:r>
    </w:p>
    <w:p w14:paraId="22690DD2" w14:textId="184729A1" w:rsidR="004717CA" w:rsidRPr="00F3055E" w:rsidRDefault="004717CA" w:rsidP="004717CA">
      <w:pPr>
        <w:pStyle w:val="Lijstalinea"/>
        <w:numPr>
          <w:ilvl w:val="0"/>
          <w:numId w:val="16"/>
        </w:numPr>
        <w:rPr>
          <w:highlight w:val="yellow"/>
        </w:rPr>
      </w:pPr>
    </w:p>
    <w:p w14:paraId="42C3AD21" w14:textId="3A1234F2" w:rsidR="004717CA" w:rsidRDefault="004717CA" w:rsidP="004717CA">
      <w:pPr>
        <w:pStyle w:val="Lijstalinea"/>
        <w:numPr>
          <w:ilvl w:val="0"/>
          <w:numId w:val="16"/>
        </w:numPr>
        <w:rPr>
          <w:highlight w:val="yellow"/>
        </w:rPr>
      </w:pPr>
    </w:p>
    <w:p w14:paraId="0028D8CF" w14:textId="2230FEC4" w:rsidR="00F3055E" w:rsidRDefault="00F3055E" w:rsidP="00F3055E"/>
    <w:p w14:paraId="417A15F5" w14:textId="39815665" w:rsidR="00F3055E" w:rsidRDefault="00F3055E" w:rsidP="00F3055E">
      <w:pPr>
        <w:rPr>
          <w:b/>
          <w:bCs/>
        </w:rPr>
      </w:pPr>
      <w:r>
        <w:rPr>
          <w:b/>
          <w:bCs/>
        </w:rPr>
        <w:t>Vragen en antwoorden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01"/>
        <w:gridCol w:w="1971"/>
        <w:gridCol w:w="3260"/>
        <w:gridCol w:w="3396"/>
      </w:tblGrid>
      <w:tr w:rsidR="005759B7" w14:paraId="7D93842F" w14:textId="77777777" w:rsidTr="005759B7">
        <w:tc>
          <w:tcPr>
            <w:tcW w:w="1001" w:type="dxa"/>
            <w:shd w:val="clear" w:color="auto" w:fill="0076A8"/>
          </w:tcPr>
          <w:p w14:paraId="1076EAC3" w14:textId="0DA6EBEB" w:rsidR="006E1931" w:rsidRPr="00DC4C35" w:rsidRDefault="006E1931" w:rsidP="00F3055E">
            <w:pPr>
              <w:rPr>
                <w:b/>
                <w:bCs/>
                <w:color w:val="FFFFFF" w:themeColor="background1"/>
              </w:rPr>
            </w:pPr>
            <w:r w:rsidRPr="00DC4C35">
              <w:rPr>
                <w:b/>
                <w:bCs/>
                <w:color w:val="FFFFFF" w:themeColor="background1"/>
              </w:rPr>
              <w:t>Vraag</w:t>
            </w:r>
            <w:r w:rsidR="005759B7">
              <w:rPr>
                <w:b/>
                <w:bCs/>
                <w:color w:val="FFFFFF" w:themeColor="background1"/>
              </w:rPr>
              <w:t>-</w:t>
            </w:r>
            <w:r w:rsidRPr="00DC4C35">
              <w:rPr>
                <w:b/>
                <w:bCs/>
                <w:color w:val="FFFFFF" w:themeColor="background1"/>
              </w:rPr>
              <w:t>nummer</w:t>
            </w:r>
          </w:p>
        </w:tc>
        <w:tc>
          <w:tcPr>
            <w:tcW w:w="1971" w:type="dxa"/>
            <w:shd w:val="clear" w:color="auto" w:fill="0076A8"/>
          </w:tcPr>
          <w:p w14:paraId="3D1907DE" w14:textId="4701A556" w:rsidR="006E1931" w:rsidRPr="00DC4C35" w:rsidRDefault="00DC684A" w:rsidP="00F3055E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Verwijzing naar § en paginanummer</w:t>
            </w:r>
          </w:p>
        </w:tc>
        <w:tc>
          <w:tcPr>
            <w:tcW w:w="3260" w:type="dxa"/>
            <w:shd w:val="clear" w:color="auto" w:fill="0076A8"/>
          </w:tcPr>
          <w:p w14:paraId="1FC9776E" w14:textId="044D5F22" w:rsidR="006E1931" w:rsidRPr="00DC4C35" w:rsidRDefault="006A2C75" w:rsidP="00F3055E">
            <w:pPr>
              <w:rPr>
                <w:b/>
                <w:bCs/>
                <w:color w:val="FFFFFF" w:themeColor="background1"/>
              </w:rPr>
            </w:pPr>
            <w:r w:rsidRPr="00DC4C35">
              <w:rPr>
                <w:b/>
                <w:bCs/>
                <w:color w:val="FFFFFF" w:themeColor="background1"/>
              </w:rPr>
              <w:t>Vraag</w:t>
            </w:r>
          </w:p>
        </w:tc>
        <w:tc>
          <w:tcPr>
            <w:tcW w:w="3396" w:type="dxa"/>
            <w:shd w:val="clear" w:color="auto" w:fill="0076A8"/>
          </w:tcPr>
          <w:p w14:paraId="044F9F00" w14:textId="67FD1A0F" w:rsidR="006E1931" w:rsidRPr="00DC4C35" w:rsidRDefault="006A2C75" w:rsidP="00F3055E">
            <w:pPr>
              <w:rPr>
                <w:b/>
                <w:bCs/>
                <w:color w:val="FFFFFF" w:themeColor="background1"/>
              </w:rPr>
            </w:pPr>
            <w:r w:rsidRPr="00DC4C35">
              <w:rPr>
                <w:b/>
                <w:bCs/>
                <w:color w:val="FFFFFF" w:themeColor="background1"/>
              </w:rPr>
              <w:t>Antwoord</w:t>
            </w:r>
          </w:p>
        </w:tc>
      </w:tr>
      <w:tr w:rsidR="005759B7" w14:paraId="21E37CB8" w14:textId="77777777" w:rsidTr="005759B7">
        <w:tc>
          <w:tcPr>
            <w:tcW w:w="1001" w:type="dxa"/>
            <w:shd w:val="clear" w:color="auto" w:fill="C9E8FB"/>
          </w:tcPr>
          <w:p w14:paraId="1F430054" w14:textId="27473C06" w:rsidR="006E1931" w:rsidRDefault="006A2C75" w:rsidP="00F3055E">
            <w:r>
              <w:t>1</w:t>
            </w:r>
          </w:p>
        </w:tc>
        <w:tc>
          <w:tcPr>
            <w:tcW w:w="1971" w:type="dxa"/>
          </w:tcPr>
          <w:p w14:paraId="687056BA" w14:textId="77777777" w:rsidR="006E1931" w:rsidRDefault="006E1931" w:rsidP="00F3055E"/>
        </w:tc>
        <w:tc>
          <w:tcPr>
            <w:tcW w:w="3260" w:type="dxa"/>
          </w:tcPr>
          <w:p w14:paraId="24838BBC" w14:textId="77777777" w:rsidR="006E1931" w:rsidRDefault="006E1931" w:rsidP="00F3055E"/>
        </w:tc>
        <w:tc>
          <w:tcPr>
            <w:tcW w:w="3396" w:type="dxa"/>
          </w:tcPr>
          <w:p w14:paraId="38BC10F6" w14:textId="3BBB8900" w:rsidR="006E1931" w:rsidRDefault="006E1931" w:rsidP="00F3055E"/>
        </w:tc>
      </w:tr>
      <w:tr w:rsidR="005759B7" w14:paraId="2FA63C4F" w14:textId="77777777" w:rsidTr="005759B7">
        <w:tc>
          <w:tcPr>
            <w:tcW w:w="1001" w:type="dxa"/>
            <w:shd w:val="clear" w:color="auto" w:fill="C9E8FB"/>
          </w:tcPr>
          <w:p w14:paraId="2F346008" w14:textId="72D66D25" w:rsidR="006E1931" w:rsidRDefault="006A2C75" w:rsidP="00F3055E">
            <w:r>
              <w:t>2</w:t>
            </w:r>
          </w:p>
        </w:tc>
        <w:tc>
          <w:tcPr>
            <w:tcW w:w="1971" w:type="dxa"/>
          </w:tcPr>
          <w:p w14:paraId="0754EDCC" w14:textId="77777777" w:rsidR="006E1931" w:rsidRDefault="006E1931" w:rsidP="00F3055E"/>
        </w:tc>
        <w:tc>
          <w:tcPr>
            <w:tcW w:w="3260" w:type="dxa"/>
          </w:tcPr>
          <w:p w14:paraId="38DAF622" w14:textId="77777777" w:rsidR="006E1931" w:rsidRDefault="006E1931" w:rsidP="00F3055E"/>
        </w:tc>
        <w:tc>
          <w:tcPr>
            <w:tcW w:w="3396" w:type="dxa"/>
          </w:tcPr>
          <w:p w14:paraId="60336B3F" w14:textId="17086A19" w:rsidR="006E1931" w:rsidRDefault="006E1931" w:rsidP="00F3055E"/>
        </w:tc>
      </w:tr>
      <w:tr w:rsidR="005759B7" w14:paraId="51D6D90F" w14:textId="77777777" w:rsidTr="005759B7">
        <w:tc>
          <w:tcPr>
            <w:tcW w:w="1001" w:type="dxa"/>
            <w:shd w:val="clear" w:color="auto" w:fill="C9E8FB"/>
          </w:tcPr>
          <w:p w14:paraId="1764762C" w14:textId="272622C6" w:rsidR="006E1931" w:rsidRDefault="006A2C75" w:rsidP="00F3055E">
            <w:r>
              <w:t>3</w:t>
            </w:r>
          </w:p>
        </w:tc>
        <w:tc>
          <w:tcPr>
            <w:tcW w:w="1971" w:type="dxa"/>
          </w:tcPr>
          <w:p w14:paraId="041636CD" w14:textId="77777777" w:rsidR="006E1931" w:rsidRDefault="006E1931" w:rsidP="00F3055E"/>
        </w:tc>
        <w:tc>
          <w:tcPr>
            <w:tcW w:w="3260" w:type="dxa"/>
          </w:tcPr>
          <w:p w14:paraId="700D2B44" w14:textId="77777777" w:rsidR="006E1931" w:rsidRDefault="006E1931" w:rsidP="00F3055E"/>
        </w:tc>
        <w:tc>
          <w:tcPr>
            <w:tcW w:w="3396" w:type="dxa"/>
          </w:tcPr>
          <w:p w14:paraId="63410E84" w14:textId="0CA34EA8" w:rsidR="006E1931" w:rsidRDefault="006E1931" w:rsidP="00F3055E"/>
        </w:tc>
      </w:tr>
      <w:tr w:rsidR="005759B7" w14:paraId="3A689043" w14:textId="77777777" w:rsidTr="005759B7">
        <w:tc>
          <w:tcPr>
            <w:tcW w:w="1001" w:type="dxa"/>
            <w:shd w:val="clear" w:color="auto" w:fill="C9E8FB"/>
          </w:tcPr>
          <w:p w14:paraId="3A51FEFF" w14:textId="7D10C2FE" w:rsidR="006E1931" w:rsidRDefault="006A2C75" w:rsidP="00F3055E">
            <w:r>
              <w:t>4</w:t>
            </w:r>
          </w:p>
        </w:tc>
        <w:tc>
          <w:tcPr>
            <w:tcW w:w="1971" w:type="dxa"/>
          </w:tcPr>
          <w:p w14:paraId="76B061B6" w14:textId="77777777" w:rsidR="006E1931" w:rsidRDefault="006E1931" w:rsidP="00F3055E"/>
        </w:tc>
        <w:tc>
          <w:tcPr>
            <w:tcW w:w="3260" w:type="dxa"/>
          </w:tcPr>
          <w:p w14:paraId="4B0DEB7B" w14:textId="77777777" w:rsidR="006E1931" w:rsidRDefault="006E1931" w:rsidP="00F3055E"/>
        </w:tc>
        <w:tc>
          <w:tcPr>
            <w:tcW w:w="3396" w:type="dxa"/>
          </w:tcPr>
          <w:p w14:paraId="67A18497" w14:textId="6F73DDB9" w:rsidR="006E1931" w:rsidRDefault="006E1931" w:rsidP="00F3055E"/>
        </w:tc>
      </w:tr>
      <w:tr w:rsidR="005759B7" w14:paraId="4CD93154" w14:textId="77777777" w:rsidTr="005759B7">
        <w:tc>
          <w:tcPr>
            <w:tcW w:w="1001" w:type="dxa"/>
            <w:shd w:val="clear" w:color="auto" w:fill="C9E8FB"/>
          </w:tcPr>
          <w:p w14:paraId="58733A66" w14:textId="2F3FF454" w:rsidR="006E1931" w:rsidRDefault="006A2C75" w:rsidP="00F3055E">
            <w:r>
              <w:t>5</w:t>
            </w:r>
          </w:p>
        </w:tc>
        <w:tc>
          <w:tcPr>
            <w:tcW w:w="1971" w:type="dxa"/>
          </w:tcPr>
          <w:p w14:paraId="57942FA6" w14:textId="77777777" w:rsidR="006E1931" w:rsidRDefault="006E1931" w:rsidP="00F3055E"/>
        </w:tc>
        <w:tc>
          <w:tcPr>
            <w:tcW w:w="3260" w:type="dxa"/>
          </w:tcPr>
          <w:p w14:paraId="7A6766B5" w14:textId="77777777" w:rsidR="006E1931" w:rsidRDefault="006E1931" w:rsidP="00F3055E"/>
        </w:tc>
        <w:tc>
          <w:tcPr>
            <w:tcW w:w="3396" w:type="dxa"/>
          </w:tcPr>
          <w:p w14:paraId="6AF4CFEA" w14:textId="24EEDB7F" w:rsidR="006E1931" w:rsidRDefault="006E1931" w:rsidP="00F3055E"/>
        </w:tc>
      </w:tr>
      <w:tr w:rsidR="005759B7" w14:paraId="76DF0812" w14:textId="77777777" w:rsidTr="005759B7">
        <w:tc>
          <w:tcPr>
            <w:tcW w:w="1001" w:type="dxa"/>
            <w:shd w:val="clear" w:color="auto" w:fill="C9E8FB"/>
          </w:tcPr>
          <w:p w14:paraId="43463DF4" w14:textId="438D079E" w:rsidR="006E1931" w:rsidRDefault="006A2C75" w:rsidP="00F3055E">
            <w:r>
              <w:t>6</w:t>
            </w:r>
          </w:p>
        </w:tc>
        <w:tc>
          <w:tcPr>
            <w:tcW w:w="1971" w:type="dxa"/>
          </w:tcPr>
          <w:p w14:paraId="78C39CB1" w14:textId="77777777" w:rsidR="006E1931" w:rsidRDefault="006E1931" w:rsidP="00F3055E"/>
        </w:tc>
        <w:tc>
          <w:tcPr>
            <w:tcW w:w="3260" w:type="dxa"/>
          </w:tcPr>
          <w:p w14:paraId="1BB22916" w14:textId="77777777" w:rsidR="006E1931" w:rsidRDefault="006E1931" w:rsidP="00F3055E"/>
        </w:tc>
        <w:tc>
          <w:tcPr>
            <w:tcW w:w="3396" w:type="dxa"/>
          </w:tcPr>
          <w:p w14:paraId="035F3774" w14:textId="1CAFB4A7" w:rsidR="006E1931" w:rsidRDefault="006E1931" w:rsidP="00F3055E"/>
        </w:tc>
      </w:tr>
      <w:tr w:rsidR="005759B7" w14:paraId="2B4089A0" w14:textId="77777777" w:rsidTr="005759B7">
        <w:tc>
          <w:tcPr>
            <w:tcW w:w="1001" w:type="dxa"/>
            <w:shd w:val="clear" w:color="auto" w:fill="C9E8FB"/>
          </w:tcPr>
          <w:p w14:paraId="65459DD0" w14:textId="146A0EB8" w:rsidR="006E1931" w:rsidRDefault="006A2C75" w:rsidP="00F3055E">
            <w:r>
              <w:t>7</w:t>
            </w:r>
          </w:p>
        </w:tc>
        <w:tc>
          <w:tcPr>
            <w:tcW w:w="1971" w:type="dxa"/>
          </w:tcPr>
          <w:p w14:paraId="3AC41765" w14:textId="77777777" w:rsidR="006E1931" w:rsidRDefault="006E1931" w:rsidP="00F3055E"/>
        </w:tc>
        <w:tc>
          <w:tcPr>
            <w:tcW w:w="3260" w:type="dxa"/>
          </w:tcPr>
          <w:p w14:paraId="7DBAA1C6" w14:textId="77777777" w:rsidR="006E1931" w:rsidRDefault="006E1931" w:rsidP="00F3055E"/>
        </w:tc>
        <w:tc>
          <w:tcPr>
            <w:tcW w:w="3396" w:type="dxa"/>
          </w:tcPr>
          <w:p w14:paraId="0FC24793" w14:textId="7E3977EC" w:rsidR="006E1931" w:rsidRDefault="006E1931" w:rsidP="00F3055E"/>
        </w:tc>
      </w:tr>
      <w:tr w:rsidR="006A2C75" w14:paraId="16C1EA1F" w14:textId="77777777" w:rsidTr="005759B7">
        <w:tc>
          <w:tcPr>
            <w:tcW w:w="1001" w:type="dxa"/>
            <w:shd w:val="clear" w:color="auto" w:fill="C9E8FB"/>
          </w:tcPr>
          <w:p w14:paraId="40A35AE0" w14:textId="5A156A49" w:rsidR="006A2C75" w:rsidRDefault="006A2C75" w:rsidP="00F3055E">
            <w:r>
              <w:t>8</w:t>
            </w:r>
          </w:p>
        </w:tc>
        <w:tc>
          <w:tcPr>
            <w:tcW w:w="1971" w:type="dxa"/>
          </w:tcPr>
          <w:p w14:paraId="55E218F1" w14:textId="77777777" w:rsidR="006A2C75" w:rsidRDefault="006A2C75" w:rsidP="00F3055E"/>
        </w:tc>
        <w:tc>
          <w:tcPr>
            <w:tcW w:w="3260" w:type="dxa"/>
          </w:tcPr>
          <w:p w14:paraId="5DE3C006" w14:textId="77777777" w:rsidR="006A2C75" w:rsidRDefault="006A2C75" w:rsidP="00F3055E"/>
        </w:tc>
        <w:tc>
          <w:tcPr>
            <w:tcW w:w="3396" w:type="dxa"/>
          </w:tcPr>
          <w:p w14:paraId="054A844B" w14:textId="77777777" w:rsidR="006A2C75" w:rsidRDefault="006A2C75" w:rsidP="00F3055E"/>
        </w:tc>
      </w:tr>
      <w:tr w:rsidR="006A2C75" w14:paraId="101D5D3E" w14:textId="77777777" w:rsidTr="005759B7">
        <w:tc>
          <w:tcPr>
            <w:tcW w:w="1001" w:type="dxa"/>
            <w:shd w:val="clear" w:color="auto" w:fill="C9E8FB"/>
          </w:tcPr>
          <w:p w14:paraId="1E55618A" w14:textId="029B4A57" w:rsidR="006A2C75" w:rsidRDefault="006A2C75" w:rsidP="00F3055E">
            <w:r>
              <w:t>9</w:t>
            </w:r>
          </w:p>
        </w:tc>
        <w:tc>
          <w:tcPr>
            <w:tcW w:w="1971" w:type="dxa"/>
          </w:tcPr>
          <w:p w14:paraId="4C8BB96F" w14:textId="77777777" w:rsidR="006A2C75" w:rsidRDefault="006A2C75" w:rsidP="00F3055E"/>
        </w:tc>
        <w:tc>
          <w:tcPr>
            <w:tcW w:w="3260" w:type="dxa"/>
          </w:tcPr>
          <w:p w14:paraId="2755AA0C" w14:textId="77777777" w:rsidR="006A2C75" w:rsidRDefault="006A2C75" w:rsidP="00F3055E"/>
        </w:tc>
        <w:tc>
          <w:tcPr>
            <w:tcW w:w="3396" w:type="dxa"/>
          </w:tcPr>
          <w:p w14:paraId="1C695638" w14:textId="77777777" w:rsidR="006A2C75" w:rsidRDefault="006A2C75" w:rsidP="00F3055E"/>
        </w:tc>
      </w:tr>
      <w:tr w:rsidR="006A2C75" w14:paraId="6585D3A6" w14:textId="77777777" w:rsidTr="005759B7">
        <w:tc>
          <w:tcPr>
            <w:tcW w:w="1001" w:type="dxa"/>
            <w:shd w:val="clear" w:color="auto" w:fill="C9E8FB"/>
          </w:tcPr>
          <w:p w14:paraId="79D56019" w14:textId="66D26B24" w:rsidR="006A2C75" w:rsidRDefault="006A2C75" w:rsidP="00F3055E">
            <w:r>
              <w:t>10</w:t>
            </w:r>
          </w:p>
        </w:tc>
        <w:tc>
          <w:tcPr>
            <w:tcW w:w="1971" w:type="dxa"/>
          </w:tcPr>
          <w:p w14:paraId="09D4A2E2" w14:textId="77777777" w:rsidR="006A2C75" w:rsidRDefault="006A2C75" w:rsidP="00F3055E"/>
        </w:tc>
        <w:tc>
          <w:tcPr>
            <w:tcW w:w="3260" w:type="dxa"/>
          </w:tcPr>
          <w:p w14:paraId="3D797F0F" w14:textId="77777777" w:rsidR="006A2C75" w:rsidRDefault="006A2C75" w:rsidP="00F3055E"/>
        </w:tc>
        <w:tc>
          <w:tcPr>
            <w:tcW w:w="3396" w:type="dxa"/>
          </w:tcPr>
          <w:p w14:paraId="790C3CCF" w14:textId="77777777" w:rsidR="006A2C75" w:rsidRDefault="006A2C75" w:rsidP="00F3055E"/>
        </w:tc>
      </w:tr>
    </w:tbl>
    <w:p w14:paraId="66C45BD6" w14:textId="77777777" w:rsidR="00F3055E" w:rsidRDefault="00F3055E" w:rsidP="00F3055E"/>
    <w:p w14:paraId="3435B59D" w14:textId="067F1DD9" w:rsidR="000D78DC" w:rsidRPr="000D78DC" w:rsidRDefault="000D78DC" w:rsidP="00F3055E">
      <w:pPr>
        <w:rPr>
          <w:highlight w:val="yellow"/>
        </w:rPr>
      </w:pPr>
      <w:r w:rsidRPr="00F3055E">
        <w:rPr>
          <w:b/>
          <w:bCs/>
          <w:color w:val="FF0000"/>
          <w:highlight w:val="yellow"/>
        </w:rPr>
        <w:t>Optioneel:</w:t>
      </w:r>
      <w:r w:rsidRPr="00F3055E">
        <w:rPr>
          <w:highlight w:val="yellow"/>
        </w:rPr>
        <w:t xml:space="preserve"> </w:t>
      </w:r>
      <w:r>
        <w:rPr>
          <w:highlight w:val="yellow"/>
        </w:rPr>
        <w:t>Bijlagen bij deze Nota van Inlichtingen:</w:t>
      </w:r>
    </w:p>
    <w:sectPr w:rsidR="000D78DC" w:rsidRPr="000D78DC" w:rsidSect="009765F2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418" w:right="1134" w:bottom="1418" w:left="1134" w:header="0" w:footer="397" w:gutter="0"/>
      <w:pgNumType w:start="1"/>
      <w:cols w:space="720"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Jarno van Dijkhuizen" w:date="2024-09-10T14:10:00Z" w:initials="Jv">
    <w:p w14:paraId="79AFE0F0" w14:textId="77777777" w:rsidR="002A5382" w:rsidRDefault="002A5382" w:rsidP="002A5382">
      <w:pPr>
        <w:pStyle w:val="Tekstopmerking"/>
        <w:jc w:val="left"/>
      </w:pPr>
      <w:r>
        <w:rPr>
          <w:rStyle w:val="Verwijzingopmerking"/>
        </w:rPr>
        <w:annotationRef/>
      </w:r>
      <w:r>
        <w:t>Weglaten in geval je maar één nota gaat doen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79AFE0F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64627162" w16cex:dateUtc="2024-09-10T12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9AFE0F0" w16cid:durableId="6462716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83EB34" w14:textId="77777777" w:rsidR="000162E7" w:rsidRDefault="000162E7">
      <w:r>
        <w:separator/>
      </w:r>
    </w:p>
  </w:endnote>
  <w:endnote w:type="continuationSeparator" w:id="0">
    <w:p w14:paraId="03FB1618" w14:textId="77777777" w:rsidR="000162E7" w:rsidRDefault="00016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verpass">
    <w:altName w:val="Calibri"/>
    <w:charset w:val="00"/>
    <w:family w:val="auto"/>
    <w:pitch w:val="variable"/>
    <w:sig w:usb0="20000207" w:usb1="0000002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68243984"/>
      <w:docPartObj>
        <w:docPartGallery w:val="Page Numbers (Bottom of Page)"/>
        <w:docPartUnique/>
      </w:docPartObj>
    </w:sdtPr>
    <w:sdtContent>
      <w:p w14:paraId="4D494A97" w14:textId="77777777" w:rsidR="00B80EC3" w:rsidRDefault="00B80EC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BF5880" w14:textId="77777777" w:rsidR="00713A38" w:rsidRDefault="00713A3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778437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9A05284" w14:textId="1888DFCF" w:rsidR="00DC6064" w:rsidRDefault="00DC6064" w:rsidP="00DC6064">
            <w:pPr>
              <w:pStyle w:val="Voettekst"/>
              <w:pBdr>
                <w:bottom w:val="single" w:sz="6" w:space="1" w:color="auto"/>
              </w:pBdr>
              <w:jc w:val="right"/>
            </w:pPr>
          </w:p>
          <w:p w14:paraId="7DEA94C0" w14:textId="32941691" w:rsidR="005C1431" w:rsidRDefault="00DC6064" w:rsidP="00DC6064">
            <w:pPr>
              <w:pStyle w:val="Voettekst"/>
            </w:pPr>
            <w:r>
              <w:t xml:space="preserve">Nota van Inlichtingen: </w:t>
            </w:r>
            <w:sdt>
              <w:sdtPr>
                <w:rPr>
                  <w:highlight w:val="lightGray"/>
                </w:rPr>
                <w:id w:val="-1555228642"/>
                <w:placeholder>
                  <w:docPart w:val="8803AF183B7C4513AFE28B1889C723E3"/>
                </w:placeholder>
                <w:text/>
              </w:sdtPr>
              <w:sdtContent>
                <w:r w:rsidRPr="00E75086">
                  <w:rPr>
                    <w:highlight w:val="lightGray"/>
                  </w:rPr>
                  <w:t>[NAAM VAN DE AANBESTEDING]</w:t>
                </w:r>
              </w:sdtContent>
            </w:sdt>
            <w:r>
              <w:t xml:space="preserve">                </w:t>
            </w:r>
            <w:r>
              <w:tab/>
              <w:t xml:space="preserve">                         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34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03021502"/>
      <w:docPartObj>
        <w:docPartGallery w:val="Page Numbers (Bottom of Page)"/>
        <w:docPartUnique/>
      </w:docPartObj>
    </w:sdtPr>
    <w:sdtContent>
      <w:p w14:paraId="48A98CF7" w14:textId="77777777" w:rsidR="00B80EC3" w:rsidRDefault="00B80EC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91CD81" w14:textId="77777777" w:rsidR="002E48FD" w:rsidRDefault="002E48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798A04" w14:textId="77777777" w:rsidR="000162E7" w:rsidRDefault="000162E7">
      <w:r>
        <w:separator/>
      </w:r>
    </w:p>
  </w:footnote>
  <w:footnote w:type="continuationSeparator" w:id="0">
    <w:p w14:paraId="078BB572" w14:textId="77777777" w:rsidR="000162E7" w:rsidRDefault="00016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713A38" w14:paraId="18ECFE0D" w14:textId="77777777" w:rsidTr="0023628B">
      <w:trPr>
        <w:cantSplit/>
        <w:trHeight w:val="397"/>
      </w:trPr>
      <w:tc>
        <w:tcPr>
          <w:tcW w:w="1418" w:type="dxa"/>
          <w:shd w:val="clear" w:color="auto" w:fill="auto"/>
        </w:tcPr>
        <w:p w14:paraId="35A0B463" w14:textId="77777777" w:rsidR="00713A38" w:rsidRDefault="00713A38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7134FD79" w14:textId="77777777" w:rsidR="00713A38" w:rsidRDefault="00713A38" w:rsidP="0023628B">
          <w:pPr>
            <w:pStyle w:val="Koptekst"/>
          </w:pPr>
        </w:p>
      </w:tc>
    </w:tr>
    <w:tr w:rsidR="00713A38" w14:paraId="6126A7EA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56DAEC33" w14:textId="77777777" w:rsidR="00713A38" w:rsidRDefault="00713A38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27A43233" w14:textId="77777777" w:rsidR="00713A38" w:rsidRDefault="00713A38" w:rsidP="0023628B">
          <w:pPr>
            <w:pStyle w:val="Koptekst"/>
          </w:pPr>
        </w:p>
      </w:tc>
    </w:tr>
  </w:tbl>
  <w:p w14:paraId="2304B099" w14:textId="77777777" w:rsidR="00713A38" w:rsidRDefault="00713A3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5F1EF7" w14:textId="77777777" w:rsidR="000E09BF" w:rsidRDefault="000E09BF">
    <w:pPr>
      <w:pStyle w:val="Koptekst"/>
      <w:rPr>
        <w:color w:val="BFBFBF" w:themeColor="background1" w:themeShade="BF"/>
        <w:sz w:val="16"/>
        <w:szCs w:val="16"/>
        <w:lang w:val="en-GB"/>
      </w:rPr>
    </w:pPr>
  </w:p>
  <w:p w14:paraId="09281439" w14:textId="0854EC3F" w:rsidR="00713A38" w:rsidRDefault="000E09BF">
    <w:pPr>
      <w:pStyle w:val="Koptekst"/>
    </w:pPr>
    <w:r>
      <w:rPr>
        <w:color w:val="BFBFBF" w:themeColor="background1" w:themeShade="BF"/>
        <w:sz w:val="16"/>
        <w:szCs w:val="16"/>
        <w:lang w:val="en-GB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10763"/>
    </w:tblGrid>
    <w:tr w:rsidR="00713A38" w14:paraId="44C3ACFB" w14:textId="77777777" w:rsidTr="002D1748">
      <w:trPr>
        <w:trHeight w:hRule="exact" w:val="340"/>
      </w:trPr>
      <w:tc>
        <w:tcPr>
          <w:tcW w:w="1144" w:type="dxa"/>
          <w:shd w:val="clear" w:color="auto" w:fill="auto"/>
        </w:tcPr>
        <w:p w14:paraId="25EB7D5B" w14:textId="77777777" w:rsidR="00713A38" w:rsidRDefault="00713A38" w:rsidP="002D1748">
          <w:pPr>
            <w:pStyle w:val="Kenmerk"/>
          </w:pPr>
        </w:p>
      </w:tc>
      <w:tc>
        <w:tcPr>
          <w:tcW w:w="10763" w:type="dxa"/>
          <w:shd w:val="clear" w:color="auto" w:fill="auto"/>
        </w:tcPr>
        <w:p w14:paraId="5634DB08" w14:textId="77777777" w:rsidR="00713A38" w:rsidRDefault="00713A38" w:rsidP="002D1748">
          <w:pPr>
            <w:pStyle w:val="Kenmerk"/>
          </w:pPr>
        </w:p>
      </w:tc>
    </w:tr>
  </w:tbl>
  <w:p w14:paraId="21CFE251" w14:textId="77777777" w:rsidR="00713A38" w:rsidRDefault="00713A3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" w15:restartNumberingAfterBreak="0">
    <w:nsid w:val="3C030EDB"/>
    <w:multiLevelType w:val="hybridMultilevel"/>
    <w:tmpl w:val="9112F184"/>
    <w:lvl w:ilvl="0" w:tplc="8C0AFE64">
      <w:start w:val="1"/>
      <w:numFmt w:val="decimal"/>
      <w:pStyle w:val="lijstopsommingnummering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abstractNum w:abstractNumId="6" w15:restartNumberingAfterBreak="0">
    <w:nsid w:val="46893DC9"/>
    <w:multiLevelType w:val="hybridMultilevel"/>
    <w:tmpl w:val="0A0CD6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645EA6"/>
    <w:multiLevelType w:val="hybridMultilevel"/>
    <w:tmpl w:val="CCC094E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E0251C"/>
    <w:multiLevelType w:val="hybridMultilevel"/>
    <w:tmpl w:val="9E18A1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776043">
    <w:abstractNumId w:val="2"/>
  </w:num>
  <w:num w:numId="2" w16cid:durableId="1274357914">
    <w:abstractNumId w:val="1"/>
  </w:num>
  <w:num w:numId="3" w16cid:durableId="1252928323">
    <w:abstractNumId w:val="0"/>
  </w:num>
  <w:num w:numId="4" w16cid:durableId="475102139">
    <w:abstractNumId w:val="3"/>
  </w:num>
  <w:num w:numId="5" w16cid:durableId="242645616">
    <w:abstractNumId w:val="5"/>
  </w:num>
  <w:num w:numId="6" w16cid:durableId="1609652800">
    <w:abstractNumId w:val="5"/>
  </w:num>
  <w:num w:numId="7" w16cid:durableId="252252399">
    <w:abstractNumId w:val="5"/>
  </w:num>
  <w:num w:numId="8" w16cid:durableId="373896703">
    <w:abstractNumId w:val="5"/>
  </w:num>
  <w:num w:numId="9" w16cid:durableId="1121269540">
    <w:abstractNumId w:val="4"/>
  </w:num>
  <w:num w:numId="10" w16cid:durableId="1402824695">
    <w:abstractNumId w:val="4"/>
  </w:num>
  <w:num w:numId="11" w16cid:durableId="1010646487">
    <w:abstractNumId w:val="5"/>
  </w:num>
  <w:num w:numId="12" w16cid:durableId="2073774762">
    <w:abstractNumId w:val="5"/>
  </w:num>
  <w:num w:numId="13" w16cid:durableId="1982154370">
    <w:abstractNumId w:val="5"/>
  </w:num>
  <w:num w:numId="14" w16cid:durableId="858352435">
    <w:abstractNumId w:val="6"/>
  </w:num>
  <w:num w:numId="15" w16cid:durableId="2028094012">
    <w:abstractNumId w:val="8"/>
  </w:num>
  <w:num w:numId="16" w16cid:durableId="765805935">
    <w:abstractNumId w:val="7"/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Jarno van Dijkhuizen">
    <w15:presenceInfo w15:providerId="AD" w15:userId="S::j.vandijkhuizen@ssc-ons.nl::5e28f78e-1542-4338-99ce-8590d720df8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8A3"/>
    <w:rsid w:val="000138D2"/>
    <w:rsid w:val="000162E7"/>
    <w:rsid w:val="00026053"/>
    <w:rsid w:val="00026BF3"/>
    <w:rsid w:val="00045278"/>
    <w:rsid w:val="00062E5C"/>
    <w:rsid w:val="000652D2"/>
    <w:rsid w:val="000700FE"/>
    <w:rsid w:val="00081E8B"/>
    <w:rsid w:val="00087F8F"/>
    <w:rsid w:val="000B0647"/>
    <w:rsid w:val="000D2944"/>
    <w:rsid w:val="000D78DC"/>
    <w:rsid w:val="000D7F29"/>
    <w:rsid w:val="000E09BF"/>
    <w:rsid w:val="000E3F54"/>
    <w:rsid w:val="000F1602"/>
    <w:rsid w:val="000F2D4E"/>
    <w:rsid w:val="000F31B6"/>
    <w:rsid w:val="000F5E05"/>
    <w:rsid w:val="000F5F8B"/>
    <w:rsid w:val="000F728F"/>
    <w:rsid w:val="00101DFF"/>
    <w:rsid w:val="00130C9A"/>
    <w:rsid w:val="0013794A"/>
    <w:rsid w:val="00146ED6"/>
    <w:rsid w:val="00153860"/>
    <w:rsid w:val="00155D2D"/>
    <w:rsid w:val="00170ACD"/>
    <w:rsid w:val="001737AD"/>
    <w:rsid w:val="00190F49"/>
    <w:rsid w:val="001A1C14"/>
    <w:rsid w:val="001B1F7E"/>
    <w:rsid w:val="001B5323"/>
    <w:rsid w:val="001B65DE"/>
    <w:rsid w:val="001C03BE"/>
    <w:rsid w:val="001C5E61"/>
    <w:rsid w:val="001D450F"/>
    <w:rsid w:val="001E2B72"/>
    <w:rsid w:val="001E2D3E"/>
    <w:rsid w:val="001E5FC3"/>
    <w:rsid w:val="00204B49"/>
    <w:rsid w:val="00222D71"/>
    <w:rsid w:val="002304A9"/>
    <w:rsid w:val="0023628B"/>
    <w:rsid w:val="00245C63"/>
    <w:rsid w:val="002644B1"/>
    <w:rsid w:val="00270385"/>
    <w:rsid w:val="00282208"/>
    <w:rsid w:val="002936E3"/>
    <w:rsid w:val="00294087"/>
    <w:rsid w:val="002960F9"/>
    <w:rsid w:val="002A16DF"/>
    <w:rsid w:val="002A5382"/>
    <w:rsid w:val="002B5AFF"/>
    <w:rsid w:val="002D1748"/>
    <w:rsid w:val="002D6729"/>
    <w:rsid w:val="002E0806"/>
    <w:rsid w:val="002E1D90"/>
    <w:rsid w:val="002E48FD"/>
    <w:rsid w:val="002F4685"/>
    <w:rsid w:val="003018AB"/>
    <w:rsid w:val="00317079"/>
    <w:rsid w:val="003369A3"/>
    <w:rsid w:val="00340319"/>
    <w:rsid w:val="00352E6E"/>
    <w:rsid w:val="00364117"/>
    <w:rsid w:val="00370A69"/>
    <w:rsid w:val="00373C81"/>
    <w:rsid w:val="003769D7"/>
    <w:rsid w:val="003904F7"/>
    <w:rsid w:val="003A0BC5"/>
    <w:rsid w:val="003A4A36"/>
    <w:rsid w:val="003B04B0"/>
    <w:rsid w:val="003E0A90"/>
    <w:rsid w:val="00413744"/>
    <w:rsid w:val="0042259D"/>
    <w:rsid w:val="004317A3"/>
    <w:rsid w:val="00444721"/>
    <w:rsid w:val="00464D2A"/>
    <w:rsid w:val="00471103"/>
    <w:rsid w:val="004717CA"/>
    <w:rsid w:val="0049169D"/>
    <w:rsid w:val="004A2836"/>
    <w:rsid w:val="004E2F3F"/>
    <w:rsid w:val="004F18A0"/>
    <w:rsid w:val="004F2305"/>
    <w:rsid w:val="004F6172"/>
    <w:rsid w:val="00517E3C"/>
    <w:rsid w:val="00520B8A"/>
    <w:rsid w:val="005347AD"/>
    <w:rsid w:val="00536E29"/>
    <w:rsid w:val="0054234F"/>
    <w:rsid w:val="00543508"/>
    <w:rsid w:val="00547595"/>
    <w:rsid w:val="005576FD"/>
    <w:rsid w:val="00573DEF"/>
    <w:rsid w:val="005759B7"/>
    <w:rsid w:val="005769AD"/>
    <w:rsid w:val="00595803"/>
    <w:rsid w:val="00597891"/>
    <w:rsid w:val="005B1943"/>
    <w:rsid w:val="005B6D4C"/>
    <w:rsid w:val="005C1431"/>
    <w:rsid w:val="005D04E3"/>
    <w:rsid w:val="005D4605"/>
    <w:rsid w:val="005E2D7E"/>
    <w:rsid w:val="00600F21"/>
    <w:rsid w:val="006019E7"/>
    <w:rsid w:val="006029F6"/>
    <w:rsid w:val="006114DD"/>
    <w:rsid w:val="00612F23"/>
    <w:rsid w:val="006139E7"/>
    <w:rsid w:val="00625A55"/>
    <w:rsid w:val="006270D4"/>
    <w:rsid w:val="006445DE"/>
    <w:rsid w:val="00644793"/>
    <w:rsid w:val="00657D34"/>
    <w:rsid w:val="00661C90"/>
    <w:rsid w:val="00663D80"/>
    <w:rsid w:val="00665F82"/>
    <w:rsid w:val="00676F05"/>
    <w:rsid w:val="006A2C75"/>
    <w:rsid w:val="006D01E4"/>
    <w:rsid w:val="006D0454"/>
    <w:rsid w:val="006D679C"/>
    <w:rsid w:val="006D7F5E"/>
    <w:rsid w:val="006E1931"/>
    <w:rsid w:val="006F29BF"/>
    <w:rsid w:val="00704C08"/>
    <w:rsid w:val="00713A38"/>
    <w:rsid w:val="00752E48"/>
    <w:rsid w:val="007630DF"/>
    <w:rsid w:val="007754F5"/>
    <w:rsid w:val="00781755"/>
    <w:rsid w:val="007825BE"/>
    <w:rsid w:val="007839C9"/>
    <w:rsid w:val="007866F0"/>
    <w:rsid w:val="007C0CB6"/>
    <w:rsid w:val="007D21F3"/>
    <w:rsid w:val="007D4666"/>
    <w:rsid w:val="007F4F80"/>
    <w:rsid w:val="00801F95"/>
    <w:rsid w:val="00815F61"/>
    <w:rsid w:val="00816AF9"/>
    <w:rsid w:val="008320BC"/>
    <w:rsid w:val="0084090D"/>
    <w:rsid w:val="0084433E"/>
    <w:rsid w:val="00844BEB"/>
    <w:rsid w:val="00851215"/>
    <w:rsid w:val="0085611E"/>
    <w:rsid w:val="008702E6"/>
    <w:rsid w:val="008760CE"/>
    <w:rsid w:val="0088501C"/>
    <w:rsid w:val="008A09B5"/>
    <w:rsid w:val="008A0A7D"/>
    <w:rsid w:val="008A19F5"/>
    <w:rsid w:val="008D33C4"/>
    <w:rsid w:val="008D4C91"/>
    <w:rsid w:val="00905574"/>
    <w:rsid w:val="00907863"/>
    <w:rsid w:val="00911E57"/>
    <w:rsid w:val="00923CEE"/>
    <w:rsid w:val="009246DA"/>
    <w:rsid w:val="00926422"/>
    <w:rsid w:val="00930C49"/>
    <w:rsid w:val="009325FB"/>
    <w:rsid w:val="00971F65"/>
    <w:rsid w:val="009742A8"/>
    <w:rsid w:val="009765F2"/>
    <w:rsid w:val="00982DBD"/>
    <w:rsid w:val="00993528"/>
    <w:rsid w:val="009A0D2B"/>
    <w:rsid w:val="009B5BA2"/>
    <w:rsid w:val="009C5116"/>
    <w:rsid w:val="009C72F0"/>
    <w:rsid w:val="009D102C"/>
    <w:rsid w:val="009F1BCA"/>
    <w:rsid w:val="009F5952"/>
    <w:rsid w:val="00A15FFA"/>
    <w:rsid w:val="00A1688D"/>
    <w:rsid w:val="00A20FF7"/>
    <w:rsid w:val="00A254C8"/>
    <w:rsid w:val="00A323A8"/>
    <w:rsid w:val="00A34A14"/>
    <w:rsid w:val="00A53B15"/>
    <w:rsid w:val="00A55EEA"/>
    <w:rsid w:val="00A56C97"/>
    <w:rsid w:val="00A608A3"/>
    <w:rsid w:val="00A7219E"/>
    <w:rsid w:val="00A77031"/>
    <w:rsid w:val="00A8313E"/>
    <w:rsid w:val="00A96A06"/>
    <w:rsid w:val="00AA38FE"/>
    <w:rsid w:val="00AD48C1"/>
    <w:rsid w:val="00AE1CB6"/>
    <w:rsid w:val="00AF1471"/>
    <w:rsid w:val="00AF48F9"/>
    <w:rsid w:val="00B13A1B"/>
    <w:rsid w:val="00B4408E"/>
    <w:rsid w:val="00B47772"/>
    <w:rsid w:val="00B550B9"/>
    <w:rsid w:val="00B731E4"/>
    <w:rsid w:val="00B77818"/>
    <w:rsid w:val="00B80EC3"/>
    <w:rsid w:val="00B8655F"/>
    <w:rsid w:val="00B8794F"/>
    <w:rsid w:val="00BA51C5"/>
    <w:rsid w:val="00BA5E5D"/>
    <w:rsid w:val="00BA6D84"/>
    <w:rsid w:val="00BB1CB3"/>
    <w:rsid w:val="00BC2211"/>
    <w:rsid w:val="00BC62C0"/>
    <w:rsid w:val="00BF0858"/>
    <w:rsid w:val="00BF3EEF"/>
    <w:rsid w:val="00BF63CE"/>
    <w:rsid w:val="00C10DA1"/>
    <w:rsid w:val="00C14108"/>
    <w:rsid w:val="00C24684"/>
    <w:rsid w:val="00C2727C"/>
    <w:rsid w:val="00C32970"/>
    <w:rsid w:val="00C42533"/>
    <w:rsid w:val="00C612F9"/>
    <w:rsid w:val="00CA14F4"/>
    <w:rsid w:val="00CC3E6E"/>
    <w:rsid w:val="00CC406D"/>
    <w:rsid w:val="00D05FC7"/>
    <w:rsid w:val="00D135A9"/>
    <w:rsid w:val="00D17E42"/>
    <w:rsid w:val="00D401F8"/>
    <w:rsid w:val="00D40560"/>
    <w:rsid w:val="00D4268A"/>
    <w:rsid w:val="00D53BF5"/>
    <w:rsid w:val="00D54DEA"/>
    <w:rsid w:val="00D57B19"/>
    <w:rsid w:val="00D8453C"/>
    <w:rsid w:val="00DA7EF0"/>
    <w:rsid w:val="00DC210E"/>
    <w:rsid w:val="00DC3AD8"/>
    <w:rsid w:val="00DC4C35"/>
    <w:rsid w:val="00DC5564"/>
    <w:rsid w:val="00DC6064"/>
    <w:rsid w:val="00DC684A"/>
    <w:rsid w:val="00DC7A91"/>
    <w:rsid w:val="00DD1C06"/>
    <w:rsid w:val="00DF78E1"/>
    <w:rsid w:val="00E529E1"/>
    <w:rsid w:val="00E70C32"/>
    <w:rsid w:val="00E83488"/>
    <w:rsid w:val="00E9456E"/>
    <w:rsid w:val="00E969E5"/>
    <w:rsid w:val="00EC3AD8"/>
    <w:rsid w:val="00ED3122"/>
    <w:rsid w:val="00ED3DEB"/>
    <w:rsid w:val="00ED6943"/>
    <w:rsid w:val="00EF4208"/>
    <w:rsid w:val="00F10F4C"/>
    <w:rsid w:val="00F23CC1"/>
    <w:rsid w:val="00F3055E"/>
    <w:rsid w:val="00F349BD"/>
    <w:rsid w:val="00F46E1D"/>
    <w:rsid w:val="00F70DCF"/>
    <w:rsid w:val="00F807C8"/>
    <w:rsid w:val="00F860AD"/>
    <w:rsid w:val="00F92976"/>
    <w:rsid w:val="00F95A28"/>
    <w:rsid w:val="00F97258"/>
    <w:rsid w:val="00FA5214"/>
    <w:rsid w:val="00FC7A75"/>
    <w:rsid w:val="00FC7D38"/>
    <w:rsid w:val="00FF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56550B"/>
  <w15:chartTrackingRefBased/>
  <w15:docId w15:val="{880E6C36-E45F-4298-A8C4-550CBC2B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kern w:val="2"/>
        <w:lang w:val="nl-NL" w:eastAsia="nl-NL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tekst"/>
    <w:qFormat/>
    <w:rsid w:val="0013794A"/>
    <w:pPr>
      <w:spacing w:line="360" w:lineRule="auto"/>
      <w:jc w:val="both"/>
    </w:pPr>
    <w:rPr>
      <w:rFonts w:ascii="Overpass" w:hAnsi="Overpass"/>
      <w:lang w:eastAsia="en-US"/>
    </w:rPr>
  </w:style>
  <w:style w:type="paragraph" w:styleId="Kop1">
    <w:name w:val="heading 1"/>
    <w:aliases w:val="Heading 1 met nummering"/>
    <w:basedOn w:val="Standaard"/>
    <w:next w:val="Standaard"/>
    <w:link w:val="Kop1Char"/>
    <w:qFormat/>
    <w:rsid w:val="00EF4208"/>
    <w:pPr>
      <w:keepNext/>
      <w:numPr>
        <w:numId w:val="13"/>
      </w:numPr>
      <w:ind w:left="1463" w:hanging="1321"/>
      <w:outlineLvl w:val="0"/>
    </w:pPr>
    <w:rPr>
      <w:b/>
      <w:color w:val="0076A8"/>
      <w:sz w:val="32"/>
      <w:szCs w:val="32"/>
    </w:rPr>
  </w:style>
  <w:style w:type="paragraph" w:styleId="Kop2">
    <w:name w:val="heading 2"/>
    <w:aliases w:val="Heading 2 met nummering"/>
    <w:basedOn w:val="Kop1"/>
    <w:next w:val="Standaard"/>
    <w:link w:val="Kop2Char"/>
    <w:qFormat/>
    <w:rsid w:val="00EF4208"/>
    <w:pPr>
      <w:numPr>
        <w:ilvl w:val="1"/>
      </w:numPr>
      <w:ind w:left="1463" w:hanging="1321"/>
      <w:outlineLvl w:val="1"/>
    </w:pPr>
    <w:rPr>
      <w:sz w:val="26"/>
    </w:rPr>
  </w:style>
  <w:style w:type="paragraph" w:styleId="Kop3">
    <w:name w:val="heading 3"/>
    <w:aliases w:val="Heading 3 met nummering"/>
    <w:basedOn w:val="Kop2"/>
    <w:next w:val="Standaard"/>
    <w:link w:val="Kop3Char"/>
    <w:qFormat/>
    <w:rsid w:val="006139E7"/>
    <w:pPr>
      <w:numPr>
        <w:ilvl w:val="2"/>
      </w:numPr>
      <w:outlineLvl w:val="2"/>
    </w:pPr>
    <w:rPr>
      <w:sz w:val="24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tie">
    <w:name w:val="Referentie"/>
    <w:basedOn w:val="Standaard"/>
    <w:qFormat/>
    <w:rsid w:val="00BA6D84"/>
    <w:rPr>
      <w:sz w:val="16"/>
    </w:rPr>
  </w:style>
  <w:style w:type="paragraph" w:customStyle="1" w:styleId="Kenmerk">
    <w:name w:val="Kenmerk"/>
    <w:basedOn w:val="Standaard"/>
    <w:qFormat/>
    <w:rsid w:val="006139E7"/>
    <w:rPr>
      <w:i/>
    </w:rPr>
  </w:style>
  <w:style w:type="paragraph" w:customStyle="1" w:styleId="Referentietitel">
    <w:name w:val="Referentie titel"/>
    <w:basedOn w:val="Referentie"/>
    <w:qFormat/>
    <w:rsid w:val="006139E7"/>
    <w:rPr>
      <w:b/>
      <w:color w:val="0076A8"/>
      <w:lang w:val="en-US"/>
    </w:rPr>
  </w:style>
  <w:style w:type="character" w:customStyle="1" w:styleId="Kop1Char">
    <w:name w:val="Kop 1 Char"/>
    <w:aliases w:val="Heading 1 met nummering Char"/>
    <w:link w:val="Kop1"/>
    <w:rsid w:val="00EF4208"/>
    <w:rPr>
      <w:rFonts w:ascii="Overpass" w:hAnsi="Overpass"/>
      <w:b/>
      <w:color w:val="0076A8"/>
      <w:sz w:val="32"/>
      <w:szCs w:val="32"/>
      <w:lang w:eastAsia="en-US"/>
    </w:rPr>
  </w:style>
  <w:style w:type="character" w:customStyle="1" w:styleId="Kop2Char">
    <w:name w:val="Kop 2 Char"/>
    <w:aliases w:val="Heading 2 met nummering Char"/>
    <w:link w:val="Kop2"/>
    <w:rsid w:val="00EF4208"/>
    <w:rPr>
      <w:rFonts w:ascii="Overpass" w:hAnsi="Overpass"/>
      <w:b/>
      <w:color w:val="0076A8"/>
      <w:sz w:val="26"/>
      <w:szCs w:val="32"/>
      <w:lang w:eastAsia="en-US"/>
    </w:rPr>
  </w:style>
  <w:style w:type="character" w:customStyle="1" w:styleId="Kop3Char">
    <w:name w:val="Kop 3 Char"/>
    <w:aliases w:val="Heading 3 met nummering Char"/>
    <w:link w:val="Kop3"/>
    <w:rsid w:val="006139E7"/>
    <w:rPr>
      <w:rFonts w:ascii="Arial" w:hAnsi="Arial"/>
      <w:b/>
      <w:color w:val="0076A8"/>
      <w:sz w:val="24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rsid w:val="008A09B5"/>
    <w:rPr>
      <w:b/>
      <w:color w:val="005F94"/>
    </w:rPr>
  </w:style>
  <w:style w:type="paragraph" w:styleId="Inhopg2">
    <w:name w:val="toc 2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customStyle="1" w:styleId="Extratiteltekst">
    <w:name w:val="Extra titeltekst"/>
    <w:basedOn w:val="Standaard"/>
    <w:rsid w:val="006139E7"/>
    <w:rPr>
      <w:b/>
    </w:rPr>
  </w:style>
  <w:style w:type="paragraph" w:customStyle="1" w:styleId="lijstopsommingnummering">
    <w:name w:val="lijstopsomming nummering"/>
    <w:basedOn w:val="Standaard"/>
    <w:qFormat/>
    <w:rsid w:val="006139E7"/>
    <w:pPr>
      <w:numPr>
        <w:numId w:val="10"/>
      </w:numPr>
      <w:tabs>
        <w:tab w:val="left" w:pos="851"/>
      </w:tabs>
    </w:pPr>
  </w:style>
  <w:style w:type="paragraph" w:customStyle="1" w:styleId="Paginanummering">
    <w:name w:val="Paginanummering"/>
    <w:basedOn w:val="Referentie"/>
    <w:qFormat/>
    <w:rsid w:val="006139E7"/>
    <w:pPr>
      <w:framePr w:wrap="around" w:vAnchor="page" w:hAnchor="page" w:y="15423"/>
      <w:jc w:val="center"/>
    </w:pPr>
    <w:rPr>
      <w:b/>
      <w:color w:val="C9E8FB"/>
    </w:rPr>
  </w:style>
  <w:style w:type="paragraph" w:customStyle="1" w:styleId="Heading2kop">
    <w:name w:val="Heading 2 (kop)"/>
    <w:basedOn w:val="Standaard"/>
    <w:qFormat/>
    <w:rsid w:val="006139E7"/>
    <w:rPr>
      <w:b/>
      <w:color w:val="0076A8"/>
      <w:sz w:val="26"/>
    </w:rPr>
  </w:style>
  <w:style w:type="table" w:customStyle="1" w:styleId="SSCTabel">
    <w:name w:val="SSC Tabel"/>
    <w:basedOn w:val="Standaardtabel"/>
    <w:uiPriority w:val="99"/>
    <w:rsid w:val="00C24684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C24684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rsid w:val="007D4666"/>
    <w:rPr>
      <w:b/>
      <w:color w:val="005F94"/>
      <w:sz w:val="48"/>
    </w:rPr>
  </w:style>
  <w:style w:type="paragraph" w:customStyle="1" w:styleId="SSCTitelMemo">
    <w:name w:val="SSC Titel Memo"/>
    <w:basedOn w:val="Standaard"/>
    <w:rsid w:val="00BA6D84"/>
    <w:rPr>
      <w:b/>
      <w:color w:val="005F94"/>
    </w:rPr>
  </w:style>
  <w:style w:type="paragraph" w:customStyle="1" w:styleId="SSCTussenkop">
    <w:name w:val="SSC Tussenkop"/>
    <w:basedOn w:val="Standaard"/>
    <w:rsid w:val="00926422"/>
    <w:rPr>
      <w:b/>
      <w:color w:val="005F94"/>
      <w:sz w:val="32"/>
      <w:szCs w:val="32"/>
    </w:rPr>
  </w:style>
  <w:style w:type="paragraph" w:customStyle="1" w:styleId="voettekst0">
    <w:name w:val="voettekst"/>
    <w:basedOn w:val="Referentie"/>
    <w:qFormat/>
    <w:rsid w:val="007D4666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voettekst0"/>
    <w:rsid w:val="007D4666"/>
    <w:pPr>
      <w:framePr w:wrap="around"/>
    </w:pPr>
    <w:rPr>
      <w:noProof/>
      <w:color w:val="CF5200"/>
    </w:rPr>
  </w:style>
  <w:style w:type="character" w:customStyle="1" w:styleId="SSCToelichtingInhoud">
    <w:name w:val="SSC Toelichting Inhoud"/>
    <w:rsid w:val="001D450F"/>
    <w:rPr>
      <w:b/>
      <w:bCs/>
      <w:color w:val="005F94"/>
      <w:sz w:val="32"/>
    </w:rPr>
  </w:style>
  <w:style w:type="paragraph" w:styleId="Lijstalinea">
    <w:name w:val="List Paragraph"/>
    <w:basedOn w:val="Standaard"/>
    <w:uiPriority w:val="34"/>
    <w:rsid w:val="000F728F"/>
    <w:pPr>
      <w:ind w:left="720"/>
      <w:contextualSpacing/>
    </w:pPr>
  </w:style>
  <w:style w:type="paragraph" w:customStyle="1" w:styleId="Heading1titel">
    <w:name w:val="Heading 1 (titel)"/>
    <w:basedOn w:val="Kop1"/>
    <w:link w:val="Heading1titelChar"/>
    <w:qFormat/>
    <w:rsid w:val="00EF4208"/>
    <w:pPr>
      <w:numPr>
        <w:numId w:val="0"/>
      </w:numPr>
    </w:pPr>
  </w:style>
  <w:style w:type="paragraph" w:customStyle="1" w:styleId="Heading3tussenkop">
    <w:name w:val="Heading 3 (tussenkop)"/>
    <w:basedOn w:val="Standaard"/>
    <w:link w:val="Heading3tussenkopChar"/>
    <w:qFormat/>
    <w:rsid w:val="009C72F0"/>
    <w:pPr>
      <w:spacing w:line="240" w:lineRule="auto"/>
    </w:pPr>
    <w:rPr>
      <w:rFonts w:cs="Arial"/>
      <w:b/>
      <w:color w:val="0076A8"/>
      <w:sz w:val="24"/>
      <w:szCs w:val="24"/>
    </w:rPr>
  </w:style>
  <w:style w:type="character" w:customStyle="1" w:styleId="Heading1titelChar">
    <w:name w:val="Heading 1 (titel) Char"/>
    <w:basedOn w:val="Kop1Char"/>
    <w:link w:val="Heading1titel"/>
    <w:rsid w:val="00EF4208"/>
    <w:rPr>
      <w:rFonts w:ascii="Overpass" w:hAnsi="Overpass"/>
      <w:b/>
      <w:color w:val="0076A8"/>
      <w:sz w:val="32"/>
      <w:szCs w:val="32"/>
      <w:lang w:eastAsia="en-US"/>
    </w:rPr>
  </w:style>
  <w:style w:type="character" w:customStyle="1" w:styleId="Heading3tussenkopChar">
    <w:name w:val="Heading 3 (tussenkop) Char"/>
    <w:basedOn w:val="Standaardalinea-lettertype"/>
    <w:link w:val="Heading3tussenkop"/>
    <w:rsid w:val="009C72F0"/>
    <w:rPr>
      <w:rFonts w:ascii="Arial" w:hAnsi="Arial" w:cs="Arial"/>
      <w:b/>
      <w:color w:val="0076A8"/>
      <w:sz w:val="24"/>
      <w:szCs w:val="24"/>
      <w:lang w:eastAsia="en-US"/>
    </w:rPr>
  </w:style>
  <w:style w:type="paragraph" w:styleId="Geenafstand">
    <w:name w:val="No Spacing"/>
    <w:link w:val="GeenafstandChar"/>
    <w:uiPriority w:val="1"/>
    <w:qFormat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7D21F3"/>
    <w:rPr>
      <w:color w:val="0000FF" w:themeColor="hyperlink"/>
      <w:u w:val="single"/>
    </w:rPr>
  </w:style>
  <w:style w:type="table" w:styleId="Rastertabel7kleurrijk-Accent1">
    <w:name w:val="Grid Table 7 Colorful Accent 1"/>
    <w:basedOn w:val="Standaardtabel"/>
    <w:uiPriority w:val="52"/>
    <w:rsid w:val="007D21F3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astertabel5donker-Accent1">
    <w:name w:val="Grid Table 5 Dark Accent 1"/>
    <w:basedOn w:val="Standaardtabel"/>
    <w:uiPriority w:val="50"/>
    <w:rsid w:val="007D21F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Titel">
    <w:name w:val="Title"/>
    <w:basedOn w:val="Standaard"/>
    <w:next w:val="Standaard"/>
    <w:link w:val="TitelChar"/>
    <w:uiPriority w:val="10"/>
    <w:rsid w:val="00A608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608A3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Ondertitel">
    <w:name w:val="Subtitle"/>
    <w:basedOn w:val="Standaard"/>
    <w:next w:val="Standaard"/>
    <w:link w:val="OndertitelChar"/>
    <w:uiPriority w:val="11"/>
    <w:rsid w:val="00A608A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608A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Citaat">
    <w:name w:val="Quote"/>
    <w:basedOn w:val="Standaard"/>
    <w:next w:val="Standaard"/>
    <w:link w:val="CitaatChar"/>
    <w:uiPriority w:val="29"/>
    <w:rsid w:val="00A608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608A3"/>
    <w:rPr>
      <w:rFonts w:ascii="Arial" w:hAnsi="Arial"/>
      <w:i/>
      <w:iCs/>
      <w:color w:val="404040" w:themeColor="text1" w:themeTint="BF"/>
      <w:lang w:eastAsia="en-US"/>
    </w:rPr>
  </w:style>
  <w:style w:type="character" w:styleId="Intensievebenadrukking">
    <w:name w:val="Intense Emphasis"/>
    <w:basedOn w:val="Standaardalinea-lettertype"/>
    <w:uiPriority w:val="21"/>
    <w:rsid w:val="00A608A3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A608A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608A3"/>
    <w:rPr>
      <w:rFonts w:ascii="Arial" w:hAnsi="Arial"/>
      <w:i/>
      <w:iCs/>
      <w:color w:val="365F91" w:themeColor="accent1" w:themeShade="BF"/>
      <w:lang w:eastAsia="en-US"/>
    </w:rPr>
  </w:style>
  <w:style w:type="character" w:styleId="Intensieveverwijzing">
    <w:name w:val="Intense Reference"/>
    <w:basedOn w:val="Standaardalinea-lettertype"/>
    <w:uiPriority w:val="32"/>
    <w:rsid w:val="00A608A3"/>
    <w:rPr>
      <w:b/>
      <w:bCs/>
      <w:smallCaps/>
      <w:color w:val="365F9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364117"/>
    <w:rPr>
      <w:color w:val="666666"/>
    </w:rPr>
  </w:style>
  <w:style w:type="character" w:styleId="Verwijzingopmerking">
    <w:name w:val="annotation reference"/>
    <w:basedOn w:val="Standaardalinea-lettertype"/>
    <w:semiHidden/>
    <w:unhideWhenUsed/>
    <w:rsid w:val="00204B49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204B49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204B49"/>
    <w:rPr>
      <w:rFonts w:ascii="Overpass" w:hAnsi="Overpass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04B4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04B49"/>
    <w:rPr>
      <w:rFonts w:ascii="Overpass" w:hAnsi="Overpass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cid:image002.png@01D70440.8FFFC100" TargetMode="External"/><Relationship Id="rId18" Type="http://schemas.openxmlformats.org/officeDocument/2006/relationships/header" Target="header1.xm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microsoft.com/office/2018/08/relationships/commentsExtensible" Target="commentsExtensible.xml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microsoft.com/office/2011/relationships/commentsExtended" Target="commentsExtended.xml"/><Relationship Id="rId23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comments" Target="comments.xml"/><Relationship Id="rId22" Type="http://schemas.openxmlformats.org/officeDocument/2006/relationships/header" Target="header3.xml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0B7C1C1-ADBD-4FDC-B24F-145229CCBE6B}"/>
      </w:docPartPr>
      <w:docPartBody>
        <w:p w:rsidR="00DF30BC" w:rsidRDefault="00DF30BC">
          <w:r w:rsidRPr="00AC58C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803AF183B7C4513AFE28B1889C723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DA625C9-E6B2-405F-BF1C-D237236F3912}"/>
      </w:docPartPr>
      <w:docPartBody>
        <w:p w:rsidR="00DF30BC" w:rsidRDefault="00DF30BC" w:rsidP="00DF30BC">
          <w:pPr>
            <w:pStyle w:val="8803AF183B7C4513AFE28B1889C723E3"/>
          </w:pPr>
          <w:r w:rsidRPr="00343A99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faultPlaceholder_-1854013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A55C66-81A5-4C56-9AE4-83D9A365A716}"/>
      </w:docPartPr>
      <w:docPartBody>
        <w:p w:rsidR="004864C0" w:rsidRDefault="008E53DE">
          <w:r w:rsidRPr="00C76067">
            <w:rPr>
              <w:rStyle w:val="Tekstvantijdelijkeaanduiding"/>
            </w:rPr>
            <w:t>Kies een item.</w:t>
          </w:r>
        </w:p>
      </w:docPartBody>
    </w:docPart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E74123-746F-435E-A219-D42DB95F060D}"/>
      </w:docPartPr>
      <w:docPartBody>
        <w:p w:rsidR="004864C0" w:rsidRDefault="008E53DE">
          <w:r w:rsidRPr="00C76067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verpass">
    <w:altName w:val="Calibri"/>
    <w:charset w:val="00"/>
    <w:family w:val="auto"/>
    <w:pitch w:val="variable"/>
    <w:sig w:usb0="20000207" w:usb1="0000002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0BC"/>
    <w:rsid w:val="00026BF3"/>
    <w:rsid w:val="001E5FC3"/>
    <w:rsid w:val="00231849"/>
    <w:rsid w:val="002463AB"/>
    <w:rsid w:val="002B5AFF"/>
    <w:rsid w:val="003B04B0"/>
    <w:rsid w:val="00412E37"/>
    <w:rsid w:val="004864C0"/>
    <w:rsid w:val="0054508E"/>
    <w:rsid w:val="00701B85"/>
    <w:rsid w:val="007C0CB6"/>
    <w:rsid w:val="0084433E"/>
    <w:rsid w:val="008E53DE"/>
    <w:rsid w:val="009869CF"/>
    <w:rsid w:val="00AD48C1"/>
    <w:rsid w:val="00BA5E5D"/>
    <w:rsid w:val="00DC5564"/>
    <w:rsid w:val="00DF30BC"/>
    <w:rsid w:val="00EE26E0"/>
    <w:rsid w:val="00F9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E53DE"/>
    <w:rPr>
      <w:color w:val="666666"/>
    </w:rPr>
  </w:style>
  <w:style w:type="paragraph" w:customStyle="1" w:styleId="8803AF183B7C4513AFE28B1889C723E3">
    <w:name w:val="8803AF183B7C4513AFE28B1889C723E3"/>
    <w:rsid w:val="00DF30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CATSCM xmlns="128ee3f7-829e-4555-9a1a-4c53ac6fd304" xsi:nil="true"/>
    <TaxCatchAll xmlns="558c601a-c172-4142-980b-33deeaa1e95d" xsi:nil="true"/>
    <_dlc_DocId xmlns="558c601a-c172-4142-980b-33deeaa1e95d">RCUS45HN67DU-974321440-311042</_dlc_DocId>
    <_dlc_DocIdUrl xmlns="558c601a-c172-4142-980b-33deeaa1e95d">
      <Url>https://sscons.sharepoint.com/sites/ORG-IC/_layouts/15/DocIdRedir.aspx?ID=RCUS45HN67DU-974321440-311042</Url>
      <Description>RCUS45HN67DU-974321440-311042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38C578-A469-4500-A6A7-463CEC29A08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F586629-AE00-475E-A377-6C216057BF35}">
  <ds:schemaRefs>
    <ds:schemaRef ds:uri="http://schemas.microsoft.com/office/2006/metadata/properties"/>
    <ds:schemaRef ds:uri="http://schemas.microsoft.com/office/infopath/2007/PartnerControls"/>
    <ds:schemaRef ds:uri="128ee3f7-829e-4555-9a1a-4c53ac6fd304"/>
    <ds:schemaRef ds:uri="558c601a-c172-4142-980b-33deeaa1e95d"/>
  </ds:schemaRefs>
</ds:datastoreItem>
</file>

<file path=customXml/itemProps3.xml><?xml version="1.0" encoding="utf-8"?>
<ds:datastoreItem xmlns:ds="http://schemas.openxmlformats.org/officeDocument/2006/customXml" ds:itemID="{7607F4C3-0574-49D3-836C-BFC887E173F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C30B8A-953D-45D2-9AC6-4AD3BC3AEC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88C61C7-761B-4873-87FD-63347F67A9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142</Words>
  <Characters>784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Jarno van Dijkhuizen</dc:creator>
  <cp:keywords/>
  <dc:description/>
  <cp:lastModifiedBy>Margreet Otten</cp:lastModifiedBy>
  <cp:revision>46</cp:revision>
  <cp:lastPrinted>2019-01-04T09:57:00Z</cp:lastPrinted>
  <dcterms:created xsi:type="dcterms:W3CDTF">2024-08-26T12:17:00Z</dcterms:created>
  <dcterms:modified xsi:type="dcterms:W3CDTF">2024-12-20T12:32:00Z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909f4c9d-56fa-4281-9d57-24f24c48d063</vt:lpwstr>
  </property>
  <property fmtid="{D5CDD505-2E9C-101B-9397-08002B2CF9AE}" pid="4" name="MediaServiceImageTags">
    <vt:lpwstr/>
  </property>
</Properties>
</file>