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FB4409" w14:paraId="0DC2DAE2" w14:textId="77777777" w:rsidTr="000C2044">
        <w:trPr>
          <w:trHeight w:val="624"/>
        </w:trPr>
        <w:tc>
          <w:tcPr>
            <w:tcW w:w="1413" w:type="dxa"/>
          </w:tcPr>
          <w:p w14:paraId="7B362B35" w14:textId="77777777" w:rsidR="00FB4409" w:rsidRDefault="00FB4409" w:rsidP="000C2044">
            <w:r>
              <w:rPr>
                <w:noProof/>
              </w:rPr>
              <w:drawing>
                <wp:inline distT="0" distB="0" distL="0" distR="0" wp14:anchorId="0753D650" wp14:editId="3651761B">
                  <wp:extent cx="545465" cy="473710"/>
                  <wp:effectExtent l="0" t="0" r="6985" b="2540"/>
                  <wp:docPr id="549818916" name="Afbeelding 549818916" descr="Afbeelding met Lettertype, Graphics, logo, grafische vormgevin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fbeelding 12" descr="Afbeelding met Lettertype, Graphics, logo, grafische vormgeving&#10;&#10;Automatisch gegenereerde beschrijving"/>
                          <pic:cNvPicPr/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47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8249686" w14:textId="77777777" w:rsidR="00FB4409" w:rsidRDefault="00FB4409" w:rsidP="000C2044">
            <w:pPr>
              <w:pStyle w:val="Koptekst"/>
              <w:rPr>
                <w:color w:val="BFBFBF" w:themeColor="background1" w:themeShade="BF"/>
                <w:sz w:val="16"/>
                <w:szCs w:val="16"/>
                <w:lang w:val="en-GB"/>
              </w:rPr>
            </w:pPr>
          </w:p>
          <w:p w14:paraId="5EAF7FB3" w14:textId="36DF09A2" w:rsidR="00FB4409" w:rsidRDefault="00FB4409" w:rsidP="000C2044">
            <w:pPr>
              <w:pStyle w:val="Koptekst"/>
            </w:pPr>
            <w:r w:rsidRPr="00BC4DE7">
              <w:rPr>
                <w:color w:val="BFBFBF" w:themeColor="background1" w:themeShade="BF"/>
                <w:sz w:val="16"/>
                <w:szCs w:val="16"/>
                <w:lang w:val="en-GB"/>
              </w:rPr>
              <w:t xml:space="preserve">Ons Model V2.0 </w:t>
            </w:r>
            <w:r w:rsidR="005F613A">
              <w:rPr>
                <w:color w:val="BFBFBF" w:themeColor="background1" w:themeShade="BF"/>
                <w:sz w:val="16"/>
                <w:szCs w:val="16"/>
                <w:lang w:val="en-GB"/>
              </w:rPr>
              <w:t>2024-12</w:t>
            </w:r>
          </w:p>
        </w:tc>
      </w:tr>
    </w:tbl>
    <w:p w14:paraId="1CBA13DD" w14:textId="77777777" w:rsidR="00012E76" w:rsidRDefault="00012E76" w:rsidP="00BD6388"/>
    <w:p w14:paraId="739D3ABD" w14:textId="07DF4DD8" w:rsidR="002A16DF" w:rsidRDefault="00B65D1B" w:rsidP="00B65D1B">
      <w:pPr>
        <w:pStyle w:val="Heading1titel"/>
        <w:pBdr>
          <w:bottom w:val="single" w:sz="6" w:space="1" w:color="auto"/>
        </w:pBdr>
      </w:pPr>
      <w:r>
        <w:t xml:space="preserve">Verduidelijkingsvragen </w:t>
      </w:r>
      <w:r w:rsidR="002C27D6">
        <w:t>n.a.v. een ingediende offerte EO</w:t>
      </w:r>
      <w:r w:rsidR="004F5592">
        <w:t>/</w:t>
      </w:r>
      <w:r w:rsidR="002C27D6">
        <w:t>MvO</w:t>
      </w:r>
    </w:p>
    <w:p w14:paraId="7DA01632" w14:textId="77777777" w:rsidR="007D7935" w:rsidRDefault="007D7935" w:rsidP="004E610B">
      <w:pPr>
        <w:rPr>
          <w:b/>
          <w:bCs/>
        </w:rPr>
      </w:pPr>
    </w:p>
    <w:p w14:paraId="71E34863" w14:textId="7EA0E5E2" w:rsidR="007866F0" w:rsidRPr="004E610B" w:rsidRDefault="004F5592" w:rsidP="004E610B">
      <w:pPr>
        <w:rPr>
          <w:b/>
          <w:bCs/>
        </w:rPr>
      </w:pPr>
      <w:r w:rsidRPr="004E610B">
        <w:rPr>
          <w:b/>
          <w:bCs/>
        </w:rPr>
        <w:t>Situatie</w:t>
      </w:r>
    </w:p>
    <w:p w14:paraId="788DB2A6" w14:textId="42BEFBC6" w:rsidR="004F5592" w:rsidRDefault="004F5592" w:rsidP="003F5639">
      <w:r>
        <w:t>Je hebt voor</w:t>
      </w:r>
      <w:r w:rsidR="00397F99">
        <w:t xml:space="preserve"> een aanbesteding één of meerdere leveranciers gevraagd een offerte te maken </w:t>
      </w:r>
      <w:r w:rsidR="002015DF">
        <w:t>(enkelvoudig of meervoudig onderhandse aanbestedingsprocedure). De offerte(s) die je hebt ontvangen, zijn niet helemaal duidelijk, dus wil je verduidelijking opvragen.</w:t>
      </w:r>
    </w:p>
    <w:p w14:paraId="74481A99" w14:textId="77777777" w:rsidR="002015DF" w:rsidRDefault="002015DF" w:rsidP="004F5592"/>
    <w:p w14:paraId="391AC071" w14:textId="6A633291" w:rsidR="002015DF" w:rsidRPr="004E610B" w:rsidRDefault="002015DF" w:rsidP="004E610B">
      <w:pPr>
        <w:rPr>
          <w:b/>
          <w:bCs/>
        </w:rPr>
      </w:pPr>
      <w:r w:rsidRPr="004E610B">
        <w:rPr>
          <w:b/>
          <w:bCs/>
        </w:rPr>
        <w:t>Valkuilen</w:t>
      </w:r>
    </w:p>
    <w:p w14:paraId="3084D9CA" w14:textId="51A3EBEA" w:rsidR="002015DF" w:rsidRDefault="009F1584" w:rsidP="009F1584">
      <w:pPr>
        <w:pStyle w:val="Lijstalinea"/>
        <w:numPr>
          <w:ilvl w:val="0"/>
          <w:numId w:val="16"/>
        </w:numPr>
      </w:pPr>
      <w:r>
        <w:t>Je mag geen vragen stellen die ertoe leiden dat de leverancier een compleet andere offerte ga</w:t>
      </w:r>
      <w:r w:rsidR="00611C91">
        <w:t>a</w:t>
      </w:r>
      <w:r>
        <w:t>t indienen</w:t>
      </w:r>
      <w:r w:rsidR="00B9350B">
        <w:t>;</w:t>
      </w:r>
    </w:p>
    <w:p w14:paraId="2E03F8F9" w14:textId="2968D03E" w:rsidR="009F1584" w:rsidRDefault="009F1584" w:rsidP="009F1584">
      <w:pPr>
        <w:pStyle w:val="Lijstalinea"/>
        <w:numPr>
          <w:ilvl w:val="0"/>
          <w:numId w:val="16"/>
        </w:numPr>
      </w:pPr>
      <w:r>
        <w:t>Je mag in je vraag geen extra informatie geven die je andere leveranciers niet hebt gegeven</w:t>
      </w:r>
      <w:r w:rsidR="00B9350B">
        <w:t>;</w:t>
      </w:r>
    </w:p>
    <w:p w14:paraId="2360BA36" w14:textId="173B0F24" w:rsidR="00253E39" w:rsidRDefault="00253E39" w:rsidP="009F1584">
      <w:pPr>
        <w:pStyle w:val="Lijstalinea"/>
        <w:numPr>
          <w:ilvl w:val="0"/>
          <w:numId w:val="16"/>
        </w:numPr>
      </w:pPr>
      <w:r>
        <w:t>Je mag niet vragen naar</w:t>
      </w:r>
      <w:r w:rsidR="0095568B">
        <w:t xml:space="preserve"> een gewenst antwoord of </w:t>
      </w:r>
      <w:r w:rsidR="00B973E4">
        <w:t xml:space="preserve">om een gewenste </w:t>
      </w:r>
      <w:r w:rsidR="0095568B">
        <w:t>uitkomst</w:t>
      </w:r>
      <w:r w:rsidR="00B973E4">
        <w:t xml:space="preserve"> te krijgen</w:t>
      </w:r>
      <w:r w:rsidR="00B9350B">
        <w:t>.</w:t>
      </w:r>
    </w:p>
    <w:p w14:paraId="0A61A3AB" w14:textId="77777777" w:rsidR="00B9350B" w:rsidRDefault="00B9350B" w:rsidP="00B9350B"/>
    <w:p w14:paraId="2C9A48C3" w14:textId="402AF522" w:rsidR="00B9350B" w:rsidRPr="004E610B" w:rsidRDefault="00B9350B" w:rsidP="004E610B">
      <w:pPr>
        <w:rPr>
          <w:b/>
          <w:bCs/>
        </w:rPr>
      </w:pPr>
      <w:r w:rsidRPr="004E610B">
        <w:rPr>
          <w:b/>
          <w:bCs/>
        </w:rPr>
        <w:t>Tips</w:t>
      </w:r>
    </w:p>
    <w:p w14:paraId="7BBC2C04" w14:textId="519F83B7" w:rsidR="00B9350B" w:rsidRDefault="00B9350B" w:rsidP="00B9350B">
      <w:pPr>
        <w:pStyle w:val="Lijstalinea"/>
        <w:numPr>
          <w:ilvl w:val="0"/>
          <w:numId w:val="17"/>
        </w:numPr>
      </w:pPr>
      <w:r>
        <w:t xml:space="preserve">Probeer gesloten vragen te stellen, bijvoorbeeld: </w:t>
      </w:r>
      <w:r w:rsidR="00F0599E">
        <w:t>“Klopt het dat u &lt;xyz&gt; bedoelt?”</w:t>
      </w:r>
    </w:p>
    <w:p w14:paraId="094A2D84" w14:textId="7CBF8CED" w:rsidR="00F0599E" w:rsidRDefault="00F0599E" w:rsidP="00B9350B">
      <w:pPr>
        <w:pStyle w:val="Lijstalinea"/>
        <w:numPr>
          <w:ilvl w:val="0"/>
          <w:numId w:val="17"/>
        </w:numPr>
      </w:pPr>
      <w:r>
        <w:t>Gebruikt SMART-formulering en laat de leverancier dat ook doen.</w:t>
      </w:r>
    </w:p>
    <w:p w14:paraId="7C84E495" w14:textId="77777777" w:rsidR="00F0599E" w:rsidRDefault="00F0599E" w:rsidP="00F0599E"/>
    <w:p w14:paraId="600BD327" w14:textId="00E2AC2A" w:rsidR="00F0599E" w:rsidRDefault="00F0599E" w:rsidP="00F0599E">
      <w:pPr>
        <w:pBdr>
          <w:bottom w:val="single" w:sz="6" w:space="1" w:color="auto"/>
        </w:pBdr>
      </w:pPr>
      <w:r>
        <w:t>Kopieer de onderstaande tekst in een brief, die je maakt in de huisstijl van je organisatie</w:t>
      </w:r>
      <w:r w:rsidR="002179CC">
        <w:t>. Het kan en mag ook gewoon een mailbericht zijn.</w:t>
      </w:r>
    </w:p>
    <w:p w14:paraId="497130A1" w14:textId="77777777" w:rsidR="00A0786A" w:rsidRDefault="00A0786A" w:rsidP="0073544A">
      <w:pPr>
        <w:pStyle w:val="Heading3tussenkop"/>
      </w:pPr>
    </w:p>
    <w:p w14:paraId="67DD85B6" w14:textId="77777777" w:rsidR="00A0786A" w:rsidRDefault="002179CC" w:rsidP="002179CC">
      <w:pPr>
        <w:pStyle w:val="Heading3tussenkop"/>
      </w:pPr>
      <w:r>
        <w:t>Mailbericht</w:t>
      </w:r>
    </w:p>
    <w:p w14:paraId="05ED3229" w14:textId="75E185F9" w:rsidR="002179CC" w:rsidRPr="00A0786A" w:rsidRDefault="002179CC" w:rsidP="002179CC">
      <w:pPr>
        <w:pStyle w:val="Heading3tussenkop"/>
      </w:pPr>
      <w:r w:rsidRPr="004E610B">
        <w:rPr>
          <w:color w:val="auto"/>
        </w:rPr>
        <w:t xml:space="preserve">Onderwerp: </w:t>
      </w:r>
      <w:sdt>
        <w:sdtPr>
          <w:rPr>
            <w:color w:val="auto"/>
            <w:highlight w:val="lightGray"/>
          </w:rPr>
          <w:id w:val="-2021156413"/>
          <w:placeholder>
            <w:docPart w:val="DefaultPlaceholder_-1854013440"/>
          </w:placeholder>
          <w:text/>
        </w:sdtPr>
        <w:sdtContent>
          <w:r w:rsidRPr="004E610B">
            <w:rPr>
              <w:color w:val="auto"/>
              <w:highlight w:val="lightGray"/>
            </w:rPr>
            <w:t>[NAAM BEDRIJF]</w:t>
          </w:r>
        </w:sdtContent>
      </w:sdt>
      <w:r w:rsidRPr="004E610B">
        <w:rPr>
          <w:color w:val="auto"/>
        </w:rPr>
        <w:t xml:space="preserve"> </w:t>
      </w:r>
      <w:r w:rsidR="00793637" w:rsidRPr="004E610B">
        <w:rPr>
          <w:color w:val="auto"/>
        </w:rPr>
        <w:t xml:space="preserve">vragen n.a.v. offerte voor </w:t>
      </w:r>
      <w:sdt>
        <w:sdtPr>
          <w:rPr>
            <w:color w:val="auto"/>
            <w:highlight w:val="lightGray"/>
          </w:rPr>
          <w:id w:val="-1632250032"/>
          <w:placeholder>
            <w:docPart w:val="DefaultPlaceholder_-1854013440"/>
          </w:placeholder>
          <w:text/>
        </w:sdtPr>
        <w:sdtContent>
          <w:r w:rsidR="00793637" w:rsidRPr="004E610B">
            <w:rPr>
              <w:color w:val="auto"/>
              <w:highlight w:val="lightGray"/>
            </w:rPr>
            <w:t>[NAAM VAN AANBESTEDING]</w:t>
          </w:r>
        </w:sdtContent>
      </w:sdt>
    </w:p>
    <w:p w14:paraId="4435BC25" w14:textId="77777777" w:rsidR="0073544A" w:rsidRDefault="0073544A" w:rsidP="00793637"/>
    <w:p w14:paraId="1E00698A" w14:textId="7B25AD97" w:rsidR="0073544A" w:rsidRDefault="0073544A" w:rsidP="00793637">
      <w:r>
        <w:t xml:space="preserve">Geachte </w:t>
      </w:r>
      <w:sdt>
        <w:sdtPr>
          <w:rPr>
            <w:highlight w:val="lightGray"/>
          </w:rPr>
          <w:id w:val="-553472530"/>
          <w:placeholder>
            <w:docPart w:val="DefaultPlaceholder_-1854013440"/>
          </w:placeholder>
          <w:text/>
        </w:sdtPr>
        <w:sdtContent>
          <w:r w:rsidRPr="003F5639">
            <w:rPr>
              <w:highlight w:val="lightGray"/>
            </w:rPr>
            <w:t>[NAAM CONTACTPERSOON VAN INSCHRIJVER]</w:t>
          </w:r>
        </w:sdtContent>
      </w:sdt>
      <w:r>
        <w:t>,</w:t>
      </w:r>
    </w:p>
    <w:p w14:paraId="3A85E970" w14:textId="77777777" w:rsidR="0073544A" w:rsidRDefault="0073544A" w:rsidP="00793637"/>
    <w:p w14:paraId="026A5419" w14:textId="72535AED" w:rsidR="0073544A" w:rsidRDefault="0073544A" w:rsidP="00793637">
      <w:r>
        <w:t xml:space="preserve">In het kader van onze offerteaanvraag voor </w:t>
      </w:r>
      <w:sdt>
        <w:sdtPr>
          <w:rPr>
            <w:highlight w:val="lightGray"/>
          </w:rPr>
          <w:id w:val="-488719825"/>
          <w:placeholder>
            <w:docPart w:val="DefaultPlaceholder_-1854013440"/>
          </w:placeholder>
          <w:text/>
        </w:sdtPr>
        <w:sdtContent>
          <w:r w:rsidRPr="003F5639">
            <w:rPr>
              <w:highlight w:val="lightGray"/>
            </w:rPr>
            <w:t>[NAAM VAN AANBESTEDING]</w:t>
          </w:r>
        </w:sdtContent>
      </w:sdt>
      <w:r>
        <w:t xml:space="preserve"> heeft u een offerte ingediend met kenmerk </w:t>
      </w:r>
      <w:sdt>
        <w:sdtPr>
          <w:rPr>
            <w:highlight w:val="lightGray"/>
          </w:rPr>
          <w:id w:val="-353497754"/>
          <w:placeholder>
            <w:docPart w:val="DefaultPlaceholder_-1854013440"/>
          </w:placeholder>
          <w:text/>
        </w:sdtPr>
        <w:sdtContent>
          <w:r w:rsidRPr="003F5639">
            <w:rPr>
              <w:highlight w:val="lightGray"/>
            </w:rPr>
            <w:t>[KENMERK</w:t>
          </w:r>
          <w:r w:rsidR="00B424E5" w:rsidRPr="003F5639">
            <w:rPr>
              <w:highlight w:val="lightGray"/>
            </w:rPr>
            <w:t>]</w:t>
          </w:r>
        </w:sdtContent>
      </w:sdt>
      <w:r>
        <w:t xml:space="preserve">, </w:t>
      </w:r>
      <w:r w:rsidR="00B424E5">
        <w:t xml:space="preserve">d.d. </w:t>
      </w:r>
      <w:sdt>
        <w:sdtPr>
          <w:id w:val="-1812777649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246FA2" w:rsidRPr="00246FA2">
            <w:rPr>
              <w:rStyle w:val="Tekstvantijdelijkeaanduiding"/>
              <w:highlight w:val="lightGray"/>
            </w:rPr>
            <w:t>Klik of tik om een datum in te voeren.</w:t>
          </w:r>
        </w:sdtContent>
      </w:sdt>
      <w:r w:rsidR="00B424E5">
        <w:t>.</w:t>
      </w:r>
    </w:p>
    <w:p w14:paraId="49D6D00A" w14:textId="77777777" w:rsidR="00B424E5" w:rsidRDefault="00B424E5" w:rsidP="00793637"/>
    <w:p w14:paraId="523A7353" w14:textId="30C62DFA" w:rsidR="00B424E5" w:rsidRDefault="00B424E5" w:rsidP="00793637">
      <w:r>
        <w:t>Na een eerste beoordeling van uw offerte zijn er een aantal punten die ons niet geheel duidelijk zijn en waarover nadere verduidelijking nodig is om de beoordeling af te ronden.</w:t>
      </w:r>
    </w:p>
    <w:p w14:paraId="214AD3A4" w14:textId="77777777" w:rsidR="00B424E5" w:rsidRDefault="00B424E5" w:rsidP="00793637"/>
    <w:p w14:paraId="7F322757" w14:textId="77777777" w:rsidR="00A0786A" w:rsidRDefault="00A0786A" w:rsidP="00793637"/>
    <w:p w14:paraId="4CFAD3C7" w14:textId="77777777" w:rsidR="00A0786A" w:rsidRDefault="00A0786A" w:rsidP="00793637"/>
    <w:p w14:paraId="4E4E64E5" w14:textId="1D38E86A" w:rsidR="00B424E5" w:rsidRDefault="00B424E5" w:rsidP="00793637">
      <w:r>
        <w:t>Deze punten zijn:</w:t>
      </w:r>
    </w:p>
    <w:p w14:paraId="40527697" w14:textId="51A2A677" w:rsidR="00B424E5" w:rsidRDefault="00B424E5" w:rsidP="00B424E5">
      <w:pPr>
        <w:pStyle w:val="Lijstalinea"/>
        <w:numPr>
          <w:ilvl w:val="0"/>
          <w:numId w:val="18"/>
        </w:numPr>
      </w:pPr>
    </w:p>
    <w:p w14:paraId="6FBC95ED" w14:textId="14601663" w:rsidR="00B424E5" w:rsidRDefault="00B424E5" w:rsidP="00B424E5">
      <w:pPr>
        <w:pStyle w:val="Lijstalinea"/>
        <w:numPr>
          <w:ilvl w:val="0"/>
          <w:numId w:val="18"/>
        </w:numPr>
      </w:pPr>
    </w:p>
    <w:p w14:paraId="5499D41E" w14:textId="77777777" w:rsidR="00B424E5" w:rsidRDefault="00B424E5" w:rsidP="00B424E5"/>
    <w:p w14:paraId="0D05324B" w14:textId="5331832A" w:rsidR="00B424E5" w:rsidRDefault="00B424E5" w:rsidP="00B424E5">
      <w:r>
        <w:t xml:space="preserve">Ik ontvang graag zo spoedig mogelijk, maar uiterlijk </w:t>
      </w:r>
      <w:sdt>
        <w:sdtPr>
          <w:id w:val="1631118933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246FA2" w:rsidRPr="00246FA2">
            <w:rPr>
              <w:rStyle w:val="Tekstvantijdelijkeaanduiding"/>
              <w:highlight w:val="lightGray"/>
            </w:rPr>
            <w:t>Klik of tik om een datum in te voeren.</w:t>
          </w:r>
        </w:sdtContent>
      </w:sdt>
      <w:r>
        <w:t xml:space="preserve"> om </w:t>
      </w:r>
      <w:sdt>
        <w:sdtPr>
          <w:rPr>
            <w:highlight w:val="lightGray"/>
          </w:rPr>
          <w:id w:val="-1368992958"/>
          <w:placeholder>
            <w:docPart w:val="DefaultPlaceholder_-1854013440"/>
          </w:placeholder>
          <w:text/>
        </w:sdtPr>
        <w:sdtContent>
          <w:r w:rsidRPr="00B424E5">
            <w:rPr>
              <w:highlight w:val="lightGray"/>
            </w:rPr>
            <w:t>[TIJDSTIP]</w:t>
          </w:r>
        </w:sdtContent>
      </w:sdt>
      <w:r>
        <w:t xml:space="preserve"> uur een e-mail met uw reactie op bovenstaande vragen. Als we dan nog geen reactie van u hebben ontvangen, kan dat mogelijk gevolgen hebben voor de verdere procedure, omdat de onduidelijkheden niet zijn verhelderd.</w:t>
      </w:r>
    </w:p>
    <w:p w14:paraId="25031B40" w14:textId="77777777" w:rsidR="00B424E5" w:rsidRDefault="00B424E5" w:rsidP="00B424E5"/>
    <w:p w14:paraId="43C1A208" w14:textId="2CCA111F" w:rsidR="00B424E5" w:rsidRDefault="00B424E5" w:rsidP="00B424E5">
      <w:r>
        <w:t>Met vriendelijke groet,</w:t>
      </w:r>
    </w:p>
    <w:p w14:paraId="0E5DF6F2" w14:textId="77777777" w:rsidR="00B424E5" w:rsidRDefault="00B424E5" w:rsidP="00B424E5"/>
    <w:sdt>
      <w:sdtPr>
        <w:rPr>
          <w:highlight w:val="lightGray"/>
        </w:rPr>
        <w:id w:val="-819806958"/>
        <w:placeholder>
          <w:docPart w:val="DefaultPlaceholder_-1854013440"/>
        </w:placeholder>
        <w:text/>
      </w:sdtPr>
      <w:sdtContent>
        <w:p w14:paraId="6F7B1FF0" w14:textId="6B4F9847" w:rsidR="00B424E5" w:rsidRDefault="00B424E5" w:rsidP="00B424E5">
          <w:r w:rsidRPr="00B424E5">
            <w:rPr>
              <w:highlight w:val="lightGray"/>
            </w:rPr>
            <w:t>[NAAM]</w:t>
          </w:r>
        </w:p>
      </w:sdtContent>
    </w:sdt>
    <w:sdt>
      <w:sdtPr>
        <w:rPr>
          <w:highlight w:val="lightGray"/>
        </w:rPr>
        <w:id w:val="-410852316"/>
        <w:placeholder>
          <w:docPart w:val="DefaultPlaceholder_-1854013440"/>
        </w:placeholder>
        <w:text/>
      </w:sdtPr>
      <w:sdtContent>
        <w:p w14:paraId="39F24489" w14:textId="20017A6A" w:rsidR="00B424E5" w:rsidRDefault="00B424E5" w:rsidP="00B424E5">
          <w:r w:rsidRPr="00B424E5">
            <w:rPr>
              <w:highlight w:val="lightGray"/>
            </w:rPr>
            <w:t>[FUNCTIE]</w:t>
          </w:r>
        </w:p>
      </w:sdtContent>
    </w:sdt>
    <w:sdt>
      <w:sdtPr>
        <w:rPr>
          <w:highlight w:val="lightGray"/>
        </w:rPr>
        <w:id w:val="-736396677"/>
        <w:placeholder>
          <w:docPart w:val="DefaultPlaceholder_-1854013440"/>
        </w:placeholder>
        <w:text/>
      </w:sdtPr>
      <w:sdtContent>
        <w:p w14:paraId="3D656107" w14:textId="62F848D0" w:rsidR="00B424E5" w:rsidRPr="007866F0" w:rsidRDefault="00B424E5" w:rsidP="00B424E5">
          <w:r w:rsidRPr="00B424E5">
            <w:rPr>
              <w:highlight w:val="lightGray"/>
            </w:rPr>
            <w:t>[E-MAILADRES]</w:t>
          </w:r>
        </w:p>
      </w:sdtContent>
    </w:sdt>
    <w:sectPr w:rsidR="00B424E5" w:rsidRPr="007866F0" w:rsidSect="00FB44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1134" w:bottom="1418" w:left="1134" w:header="0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C5CD1" w14:textId="77777777" w:rsidR="00B07C26" w:rsidRDefault="00B07C26">
      <w:r>
        <w:separator/>
      </w:r>
    </w:p>
  </w:endnote>
  <w:endnote w:type="continuationSeparator" w:id="0">
    <w:p w14:paraId="287178BD" w14:textId="77777777" w:rsidR="00B07C26" w:rsidRDefault="00B0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68243984"/>
      <w:docPartObj>
        <w:docPartGallery w:val="Page Numbers (Bottom of Page)"/>
        <w:docPartUnique/>
      </w:docPartObj>
    </w:sdtPr>
    <w:sdtContent>
      <w:p w14:paraId="50CC0547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F3518E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778437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033361" w14:textId="77777777" w:rsidR="00897328" w:rsidRDefault="00897328" w:rsidP="00897328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3C8305CE" w14:textId="01CB7260" w:rsidR="005C1431" w:rsidRPr="00897328" w:rsidRDefault="00897328" w:rsidP="00897328">
            <w:pPr>
              <w:pStyle w:val="Voettekst"/>
              <w:jc w:val="left"/>
            </w:pPr>
            <w:r>
              <w:t xml:space="preserve">Verduidelijkingsvragen: </w:t>
            </w:r>
            <w:sdt>
              <w:sdtPr>
                <w:rPr>
                  <w:highlight w:val="lightGray"/>
                </w:rPr>
                <w:id w:val="-1555228642"/>
                <w:placeholder>
                  <w:docPart w:val="A6C0B129673A431BB8A28511478D2385"/>
                </w:placeholder>
                <w:text/>
              </w:sdtPr>
              <w:sdtContent>
                <w:r w:rsidRPr="00E75086">
                  <w:rPr>
                    <w:highlight w:val="lightGray"/>
                  </w:rPr>
                  <w:t>[NAAM VAN DE AANBESTEDING]</w:t>
                </w:r>
              </w:sdtContent>
            </w:sdt>
            <w:r>
              <w:tab/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3021502"/>
      <w:docPartObj>
        <w:docPartGallery w:val="Page Numbers (Bottom of Page)"/>
        <w:docPartUnique/>
      </w:docPartObj>
    </w:sdtPr>
    <w:sdtContent>
      <w:p w14:paraId="4C939CB5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FA60B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4DA0D" w14:textId="77777777" w:rsidR="00B07C26" w:rsidRDefault="00B07C26">
      <w:r>
        <w:separator/>
      </w:r>
    </w:p>
  </w:footnote>
  <w:footnote w:type="continuationSeparator" w:id="0">
    <w:p w14:paraId="36F1E3DB" w14:textId="77777777" w:rsidR="00B07C26" w:rsidRDefault="00B07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12234B81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55DE046B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415C6F36" w14:textId="77777777" w:rsidR="00713A38" w:rsidRDefault="00713A38" w:rsidP="0023628B">
          <w:pPr>
            <w:pStyle w:val="Koptekst"/>
          </w:pPr>
        </w:p>
      </w:tc>
    </w:tr>
    <w:tr w:rsidR="00713A38" w14:paraId="5CCD6D05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6F144204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7358F75" w14:textId="77777777" w:rsidR="00713A38" w:rsidRDefault="00713A38" w:rsidP="0023628B">
          <w:pPr>
            <w:pStyle w:val="Koptekst"/>
          </w:pPr>
        </w:p>
      </w:tc>
    </w:tr>
  </w:tbl>
  <w:p w14:paraId="4FDC39D9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1E9B3" w14:textId="1BBEB2E9" w:rsidR="00EB0234" w:rsidRDefault="00EB0234">
    <w:pPr>
      <w:pStyle w:val="Koptekst"/>
      <w:rPr>
        <w:color w:val="BFBFBF" w:themeColor="background1" w:themeShade="BF"/>
        <w:sz w:val="16"/>
        <w:szCs w:val="16"/>
        <w:lang w:val="en-GB"/>
      </w:rPr>
    </w:pPr>
  </w:p>
  <w:p w14:paraId="0350E503" w14:textId="113B464B" w:rsidR="00EB0234" w:rsidRDefault="00EB0234">
    <w:pPr>
      <w:pStyle w:val="Koptekst"/>
      <w:rPr>
        <w:color w:val="BFBFBF" w:themeColor="background1" w:themeShade="BF"/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1ACC9C2B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05B7E58" w14:textId="77777777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010AEA56" w14:textId="77777777" w:rsidR="00713A38" w:rsidRDefault="00713A38" w:rsidP="002D1748">
          <w:pPr>
            <w:pStyle w:val="Kenmerk"/>
          </w:pPr>
        </w:p>
      </w:tc>
    </w:tr>
  </w:tbl>
  <w:p w14:paraId="368FD692" w14:textId="77777777" w:rsidR="00713A38" w:rsidRDefault="00713A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6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44B15"/>
    <w:multiLevelType w:val="hybridMultilevel"/>
    <w:tmpl w:val="3830E6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96065"/>
    <w:multiLevelType w:val="hybridMultilevel"/>
    <w:tmpl w:val="BF4E9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33044"/>
    <w:multiLevelType w:val="hybridMultilevel"/>
    <w:tmpl w:val="C32280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3"/>
  </w:num>
  <w:num w:numId="5" w16cid:durableId="242645616">
    <w:abstractNumId w:val="5"/>
  </w:num>
  <w:num w:numId="6" w16cid:durableId="1609652800">
    <w:abstractNumId w:val="5"/>
  </w:num>
  <w:num w:numId="7" w16cid:durableId="252252399">
    <w:abstractNumId w:val="5"/>
  </w:num>
  <w:num w:numId="8" w16cid:durableId="373896703">
    <w:abstractNumId w:val="5"/>
  </w:num>
  <w:num w:numId="9" w16cid:durableId="1121269540">
    <w:abstractNumId w:val="4"/>
  </w:num>
  <w:num w:numId="10" w16cid:durableId="1402824695">
    <w:abstractNumId w:val="4"/>
  </w:num>
  <w:num w:numId="11" w16cid:durableId="1010646487">
    <w:abstractNumId w:val="5"/>
  </w:num>
  <w:num w:numId="12" w16cid:durableId="2073774762">
    <w:abstractNumId w:val="5"/>
  </w:num>
  <w:num w:numId="13" w16cid:durableId="1982154370">
    <w:abstractNumId w:val="5"/>
  </w:num>
  <w:num w:numId="14" w16cid:durableId="858352435">
    <w:abstractNumId w:val="6"/>
  </w:num>
  <w:num w:numId="15" w16cid:durableId="2028094012">
    <w:abstractNumId w:val="10"/>
  </w:num>
  <w:num w:numId="16" w16cid:durableId="1901624967">
    <w:abstractNumId w:val="7"/>
  </w:num>
  <w:num w:numId="17" w16cid:durableId="1666856628">
    <w:abstractNumId w:val="8"/>
  </w:num>
  <w:num w:numId="18" w16cid:durableId="167661674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2B"/>
    <w:rsid w:val="00012E76"/>
    <w:rsid w:val="000138D2"/>
    <w:rsid w:val="00026BF3"/>
    <w:rsid w:val="0003182B"/>
    <w:rsid w:val="00045278"/>
    <w:rsid w:val="00062E5C"/>
    <w:rsid w:val="000652D2"/>
    <w:rsid w:val="000700FE"/>
    <w:rsid w:val="00081E8B"/>
    <w:rsid w:val="000865BE"/>
    <w:rsid w:val="00087F8F"/>
    <w:rsid w:val="00090F43"/>
    <w:rsid w:val="000B0647"/>
    <w:rsid w:val="000D2944"/>
    <w:rsid w:val="000D7F29"/>
    <w:rsid w:val="000E3F54"/>
    <w:rsid w:val="000E7BC9"/>
    <w:rsid w:val="000F2D4E"/>
    <w:rsid w:val="000F5E05"/>
    <w:rsid w:val="000F5F8B"/>
    <w:rsid w:val="000F728F"/>
    <w:rsid w:val="00101DFF"/>
    <w:rsid w:val="00130C9A"/>
    <w:rsid w:val="00146ED6"/>
    <w:rsid w:val="00153860"/>
    <w:rsid w:val="00155D2D"/>
    <w:rsid w:val="001737AD"/>
    <w:rsid w:val="001A1C14"/>
    <w:rsid w:val="001B1F7E"/>
    <w:rsid w:val="001B65DE"/>
    <w:rsid w:val="001C03BE"/>
    <w:rsid w:val="001C5E61"/>
    <w:rsid w:val="001D450F"/>
    <w:rsid w:val="001E2B72"/>
    <w:rsid w:val="001E2D3E"/>
    <w:rsid w:val="002015DF"/>
    <w:rsid w:val="002179CC"/>
    <w:rsid w:val="00222D71"/>
    <w:rsid w:val="002304A9"/>
    <w:rsid w:val="0023628B"/>
    <w:rsid w:val="00245C63"/>
    <w:rsid w:val="00246FA2"/>
    <w:rsid w:val="00253E39"/>
    <w:rsid w:val="002644B1"/>
    <w:rsid w:val="00270385"/>
    <w:rsid w:val="00284C92"/>
    <w:rsid w:val="00292F03"/>
    <w:rsid w:val="002936E3"/>
    <w:rsid w:val="00294087"/>
    <w:rsid w:val="002960F9"/>
    <w:rsid w:val="002A16DF"/>
    <w:rsid w:val="002B5AFF"/>
    <w:rsid w:val="002C27D6"/>
    <w:rsid w:val="002D1748"/>
    <w:rsid w:val="002E0806"/>
    <w:rsid w:val="002E1D90"/>
    <w:rsid w:val="002E48FD"/>
    <w:rsid w:val="002F4685"/>
    <w:rsid w:val="002F4ECA"/>
    <w:rsid w:val="003018AB"/>
    <w:rsid w:val="00317079"/>
    <w:rsid w:val="003369A3"/>
    <w:rsid w:val="00352E6E"/>
    <w:rsid w:val="00370A69"/>
    <w:rsid w:val="00373C81"/>
    <w:rsid w:val="00393730"/>
    <w:rsid w:val="00397F99"/>
    <w:rsid w:val="003A4A36"/>
    <w:rsid w:val="003B04B0"/>
    <w:rsid w:val="003E0A90"/>
    <w:rsid w:val="003F5639"/>
    <w:rsid w:val="00413744"/>
    <w:rsid w:val="0042259D"/>
    <w:rsid w:val="004317A3"/>
    <w:rsid w:val="00444721"/>
    <w:rsid w:val="00464D2A"/>
    <w:rsid w:val="00471103"/>
    <w:rsid w:val="0049169D"/>
    <w:rsid w:val="004A2836"/>
    <w:rsid w:val="004C3476"/>
    <w:rsid w:val="004E2F3F"/>
    <w:rsid w:val="004E610B"/>
    <w:rsid w:val="004F2305"/>
    <w:rsid w:val="004F5592"/>
    <w:rsid w:val="00543508"/>
    <w:rsid w:val="00547595"/>
    <w:rsid w:val="005576FD"/>
    <w:rsid w:val="00573DEF"/>
    <w:rsid w:val="005769AD"/>
    <w:rsid w:val="00595803"/>
    <w:rsid w:val="00597891"/>
    <w:rsid w:val="005B1943"/>
    <w:rsid w:val="005B6D4C"/>
    <w:rsid w:val="005C1431"/>
    <w:rsid w:val="005D04E3"/>
    <w:rsid w:val="005D4605"/>
    <w:rsid w:val="005E2216"/>
    <w:rsid w:val="005F613A"/>
    <w:rsid w:val="006019E7"/>
    <w:rsid w:val="006029F6"/>
    <w:rsid w:val="006114DD"/>
    <w:rsid w:val="00611C91"/>
    <w:rsid w:val="00612F23"/>
    <w:rsid w:val="006139E7"/>
    <w:rsid w:val="00625A55"/>
    <w:rsid w:val="006270D4"/>
    <w:rsid w:val="006445DE"/>
    <w:rsid w:val="00644793"/>
    <w:rsid w:val="00657D34"/>
    <w:rsid w:val="00663D80"/>
    <w:rsid w:val="00665F82"/>
    <w:rsid w:val="00676F05"/>
    <w:rsid w:val="006D679C"/>
    <w:rsid w:val="006D7F5E"/>
    <w:rsid w:val="006F29BF"/>
    <w:rsid w:val="00704C08"/>
    <w:rsid w:val="00713A38"/>
    <w:rsid w:val="0073544A"/>
    <w:rsid w:val="00752E48"/>
    <w:rsid w:val="00781755"/>
    <w:rsid w:val="007825BE"/>
    <w:rsid w:val="007839C9"/>
    <w:rsid w:val="007866F0"/>
    <w:rsid w:val="00793637"/>
    <w:rsid w:val="007C0CB6"/>
    <w:rsid w:val="007D21F3"/>
    <w:rsid w:val="007D4666"/>
    <w:rsid w:val="007D7935"/>
    <w:rsid w:val="00815F61"/>
    <w:rsid w:val="00816AF9"/>
    <w:rsid w:val="008320BC"/>
    <w:rsid w:val="0084090D"/>
    <w:rsid w:val="0084433E"/>
    <w:rsid w:val="00844BEB"/>
    <w:rsid w:val="00851215"/>
    <w:rsid w:val="0085611E"/>
    <w:rsid w:val="008702E6"/>
    <w:rsid w:val="008760CE"/>
    <w:rsid w:val="0088501C"/>
    <w:rsid w:val="00897328"/>
    <w:rsid w:val="008A09B5"/>
    <w:rsid w:val="008A0A7D"/>
    <w:rsid w:val="008A19F5"/>
    <w:rsid w:val="008D33C4"/>
    <w:rsid w:val="008D4C91"/>
    <w:rsid w:val="00905574"/>
    <w:rsid w:val="00907863"/>
    <w:rsid w:val="00911E57"/>
    <w:rsid w:val="00923CEE"/>
    <w:rsid w:val="009246DA"/>
    <w:rsid w:val="00926422"/>
    <w:rsid w:val="00930C49"/>
    <w:rsid w:val="009325FB"/>
    <w:rsid w:val="0095568B"/>
    <w:rsid w:val="009742A8"/>
    <w:rsid w:val="00982DBD"/>
    <w:rsid w:val="00993528"/>
    <w:rsid w:val="009A0D2B"/>
    <w:rsid w:val="009B5BA2"/>
    <w:rsid w:val="009C5116"/>
    <w:rsid w:val="009C72F0"/>
    <w:rsid w:val="009D102C"/>
    <w:rsid w:val="009F1584"/>
    <w:rsid w:val="009F1BCA"/>
    <w:rsid w:val="009F4EEF"/>
    <w:rsid w:val="00A0786A"/>
    <w:rsid w:val="00A11EE8"/>
    <w:rsid w:val="00A15FFA"/>
    <w:rsid w:val="00A1688D"/>
    <w:rsid w:val="00A20FF7"/>
    <w:rsid w:val="00A254C8"/>
    <w:rsid w:val="00A323A8"/>
    <w:rsid w:val="00A34A14"/>
    <w:rsid w:val="00A53B15"/>
    <w:rsid w:val="00A55EEA"/>
    <w:rsid w:val="00A56C97"/>
    <w:rsid w:val="00A60B46"/>
    <w:rsid w:val="00A77031"/>
    <w:rsid w:val="00A8313E"/>
    <w:rsid w:val="00A96A06"/>
    <w:rsid w:val="00AA38FE"/>
    <w:rsid w:val="00AD113D"/>
    <w:rsid w:val="00AF1471"/>
    <w:rsid w:val="00AF48F9"/>
    <w:rsid w:val="00B07C26"/>
    <w:rsid w:val="00B13A1B"/>
    <w:rsid w:val="00B367B4"/>
    <w:rsid w:val="00B424E5"/>
    <w:rsid w:val="00B4408E"/>
    <w:rsid w:val="00B47772"/>
    <w:rsid w:val="00B550B9"/>
    <w:rsid w:val="00B65D1B"/>
    <w:rsid w:val="00B731E4"/>
    <w:rsid w:val="00B77818"/>
    <w:rsid w:val="00B80EC3"/>
    <w:rsid w:val="00B8655F"/>
    <w:rsid w:val="00B9350B"/>
    <w:rsid w:val="00B973E4"/>
    <w:rsid w:val="00BA51C5"/>
    <w:rsid w:val="00BA6D84"/>
    <w:rsid w:val="00BB1CB3"/>
    <w:rsid w:val="00BC18AB"/>
    <w:rsid w:val="00BC2211"/>
    <w:rsid w:val="00BD6388"/>
    <w:rsid w:val="00BF0858"/>
    <w:rsid w:val="00BF63CE"/>
    <w:rsid w:val="00C10DA1"/>
    <w:rsid w:val="00C14108"/>
    <w:rsid w:val="00C24684"/>
    <w:rsid w:val="00C32970"/>
    <w:rsid w:val="00C42533"/>
    <w:rsid w:val="00C612F9"/>
    <w:rsid w:val="00C62A79"/>
    <w:rsid w:val="00CA14F4"/>
    <w:rsid w:val="00CC406D"/>
    <w:rsid w:val="00CC434E"/>
    <w:rsid w:val="00CF1F19"/>
    <w:rsid w:val="00D05FC7"/>
    <w:rsid w:val="00D17E42"/>
    <w:rsid w:val="00D40560"/>
    <w:rsid w:val="00D4268A"/>
    <w:rsid w:val="00D54DEA"/>
    <w:rsid w:val="00D57B19"/>
    <w:rsid w:val="00D8453C"/>
    <w:rsid w:val="00DA7EF0"/>
    <w:rsid w:val="00DC210E"/>
    <w:rsid w:val="00DC3AD8"/>
    <w:rsid w:val="00DC7A91"/>
    <w:rsid w:val="00DD1C06"/>
    <w:rsid w:val="00DF0286"/>
    <w:rsid w:val="00E70C32"/>
    <w:rsid w:val="00E83488"/>
    <w:rsid w:val="00E84699"/>
    <w:rsid w:val="00E9456E"/>
    <w:rsid w:val="00EB0234"/>
    <w:rsid w:val="00EC3AD8"/>
    <w:rsid w:val="00ED3122"/>
    <w:rsid w:val="00ED3DEB"/>
    <w:rsid w:val="00ED6943"/>
    <w:rsid w:val="00F0599E"/>
    <w:rsid w:val="00F10F4C"/>
    <w:rsid w:val="00F23CC1"/>
    <w:rsid w:val="00F349BD"/>
    <w:rsid w:val="00F46E1D"/>
    <w:rsid w:val="00F70DCF"/>
    <w:rsid w:val="00F860AD"/>
    <w:rsid w:val="00F92976"/>
    <w:rsid w:val="00F97258"/>
    <w:rsid w:val="00FA5214"/>
    <w:rsid w:val="00FA62FC"/>
    <w:rsid w:val="00FB4409"/>
    <w:rsid w:val="00FC7A75"/>
    <w:rsid w:val="00FF1337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5FB402"/>
  <w15:chartTrackingRefBased/>
  <w15:docId w15:val="{CCD1F04C-F9CE-4C4A-8E6D-841BA543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292F03"/>
    <w:pPr>
      <w:spacing w:line="360" w:lineRule="auto"/>
      <w:jc w:val="both"/>
    </w:pPr>
    <w:rPr>
      <w:rFonts w:ascii="Overpass" w:hAnsi="Overpass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C62A79"/>
    <w:pPr>
      <w:keepNext/>
      <w:numPr>
        <w:numId w:val="13"/>
      </w:numPr>
      <w:ind w:left="1463" w:hanging="1321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C62A79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C62A79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4F5592"/>
    <w:pPr>
      <w:spacing w:after="160" w:line="240" w:lineRule="auto"/>
    </w:pPr>
    <w:rPr>
      <w:rFonts w:cs="Arial"/>
      <w:b/>
      <w:color w:val="0076A8"/>
      <w:sz w:val="22"/>
      <w:szCs w:val="24"/>
    </w:rPr>
  </w:style>
  <w:style w:type="character" w:customStyle="1" w:styleId="Heading1titelChar">
    <w:name w:val="Heading 1 (titel) Char"/>
    <w:basedOn w:val="Kop1Char"/>
    <w:link w:val="Heading1titel"/>
    <w:rsid w:val="00C62A79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4F5592"/>
    <w:rPr>
      <w:rFonts w:ascii="Overpass" w:hAnsi="Overpass" w:cs="Arial"/>
      <w:b/>
      <w:color w:val="0076A8"/>
      <w:sz w:val="22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031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182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rsid w:val="000318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318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rsid w:val="000318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3182B"/>
    <w:rPr>
      <w:rFonts w:ascii="Arial" w:hAnsi="Arial"/>
      <w:i/>
      <w:iCs/>
      <w:color w:val="404040" w:themeColor="text1" w:themeTint="BF"/>
      <w:lang w:eastAsia="en-US"/>
    </w:rPr>
  </w:style>
  <w:style w:type="character" w:styleId="Intensievebenadrukking">
    <w:name w:val="Intense Emphasis"/>
    <w:basedOn w:val="Standaardalinea-lettertype"/>
    <w:uiPriority w:val="21"/>
    <w:rsid w:val="0003182B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3182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3182B"/>
    <w:rPr>
      <w:rFonts w:ascii="Arial" w:hAnsi="Arial"/>
      <w:i/>
      <w:iCs/>
      <w:color w:val="365F91" w:themeColor="accent1" w:themeShade="BF"/>
      <w:lang w:eastAsia="en-US"/>
    </w:rPr>
  </w:style>
  <w:style w:type="character" w:styleId="Intensieveverwijzing">
    <w:name w:val="Intense Reference"/>
    <w:basedOn w:val="Standaardalinea-lettertype"/>
    <w:uiPriority w:val="32"/>
    <w:rsid w:val="0003182B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424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2.png@01D70440.8FFFC10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5EBB7D-3AF4-4D62-BE75-6C56E2D6A9E9}"/>
      </w:docPartPr>
      <w:docPartBody>
        <w:p w:rsidR="00DD2582" w:rsidRDefault="00DD2582">
          <w:r w:rsidRPr="006D28E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6456B2-D997-4A65-96A2-40ED7D67B7EE}"/>
      </w:docPartPr>
      <w:docPartBody>
        <w:p w:rsidR="0016189D" w:rsidRDefault="0016189D">
          <w:r w:rsidRPr="00C7606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6C0B129673A431BB8A28511478D23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8DEE91-AAB4-46A0-99C5-45453D0A0BB5}"/>
      </w:docPartPr>
      <w:docPartBody>
        <w:p w:rsidR="00160105" w:rsidRDefault="00836DB9" w:rsidP="00836DB9">
          <w:pPr>
            <w:pStyle w:val="A6C0B129673A431BB8A28511478D2385"/>
          </w:pPr>
          <w:r w:rsidRPr="00343A9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82"/>
    <w:rsid w:val="00026BF3"/>
    <w:rsid w:val="00105E4C"/>
    <w:rsid w:val="00160105"/>
    <w:rsid w:val="0016189D"/>
    <w:rsid w:val="002B5AFF"/>
    <w:rsid w:val="003B04B0"/>
    <w:rsid w:val="00421C86"/>
    <w:rsid w:val="0051616F"/>
    <w:rsid w:val="007C0CB6"/>
    <w:rsid w:val="00836DB9"/>
    <w:rsid w:val="0084433E"/>
    <w:rsid w:val="00B367B4"/>
    <w:rsid w:val="00CB5D79"/>
    <w:rsid w:val="00DD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36DB9"/>
    <w:rPr>
      <w:color w:val="666666"/>
    </w:rPr>
  </w:style>
  <w:style w:type="paragraph" w:customStyle="1" w:styleId="A6C0B129673A431BB8A28511478D2385">
    <w:name w:val="A6C0B129673A431BB8A28511478D2385"/>
    <w:rsid w:val="00836D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RCUS45HN67DU-974321440-311035</_dlc_DocId>
    <_dlc_DocIdUrl xmlns="558c601a-c172-4142-980b-33deeaa1e95d">
      <Url>https://sscons.sharepoint.com/sites/ORG-IC/_layouts/15/DocIdRedir.aspx?ID=RCUS45HN67DU-974321440-311035</Url>
      <Description>RCUS45HN67DU-974321440-311035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EB0BD-F4ED-4150-ACEC-6984E141A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4DE69669-961C-448B-B11C-51CABC5520F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Margreet Otten</cp:lastModifiedBy>
  <cp:revision>40</cp:revision>
  <cp:lastPrinted>2019-01-04T09:57:00Z</cp:lastPrinted>
  <dcterms:created xsi:type="dcterms:W3CDTF">2024-08-26T12:36:00Z</dcterms:created>
  <dcterms:modified xsi:type="dcterms:W3CDTF">2024-12-20T12:34:00Z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31730492-c382-4727-b4a5-818a3db54d47</vt:lpwstr>
  </property>
</Properties>
</file>