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DE3169" w14:textId="4A999693" w:rsidR="00F524CB" w:rsidRDefault="0090366B" w:rsidP="0005250A">
      <w:pPr>
        <w:pStyle w:val="Heading1titel"/>
      </w:pPr>
      <w:r w:rsidRPr="0005250A">
        <w:t>Verzoek advies tot afwijken inkoopbeleid</w:t>
      </w:r>
    </w:p>
    <w:p w14:paraId="3ED24BB1" w14:textId="21F9EB49" w:rsidR="0005250A" w:rsidRPr="00151D5D" w:rsidRDefault="0005250A" w:rsidP="0005250A">
      <w:pPr>
        <w:pStyle w:val="Referentietitel"/>
        <w:rPr>
          <w:sz w:val="18"/>
          <w:szCs w:val="24"/>
          <w:lang w:val="nl-NL"/>
        </w:rPr>
      </w:pPr>
      <w:r w:rsidRPr="00151D5D">
        <w:rPr>
          <w:sz w:val="18"/>
          <w:szCs w:val="24"/>
          <w:lang w:val="nl-NL"/>
        </w:rPr>
        <w:t>Routing en extra toelichting: zie onderaan dit document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696"/>
        <w:gridCol w:w="5513"/>
      </w:tblGrid>
      <w:tr w:rsidR="0005250A" w:rsidRPr="0005250A" w14:paraId="22D8B9DB" w14:textId="77777777" w:rsidTr="0005250A">
        <w:trPr>
          <w:trHeight w:val="171"/>
        </w:trPr>
        <w:tc>
          <w:tcPr>
            <w:tcW w:w="3696" w:type="dxa"/>
          </w:tcPr>
          <w:p w14:paraId="2B27D025" w14:textId="77777777" w:rsidR="0005250A" w:rsidRPr="0005250A" w:rsidRDefault="0005250A" w:rsidP="00DA60AF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 w:rsidRPr="0005250A">
              <w:rPr>
                <w:rFonts w:ascii="Arial" w:hAnsi="Arial" w:cs="Arial"/>
                <w:sz w:val="20"/>
                <w:szCs w:val="20"/>
              </w:rPr>
              <w:t>Naam Opsteller:</w:t>
            </w:r>
          </w:p>
        </w:tc>
        <w:tc>
          <w:tcPr>
            <w:tcW w:w="5513" w:type="dxa"/>
          </w:tcPr>
          <w:p w14:paraId="3168F701" w14:textId="77777777" w:rsidR="0005250A" w:rsidRPr="0005250A" w:rsidRDefault="0005250A" w:rsidP="00DA60AF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250A" w:rsidRPr="0005250A" w14:paraId="2FCACB62" w14:textId="77777777" w:rsidTr="0005250A">
        <w:trPr>
          <w:trHeight w:val="160"/>
        </w:trPr>
        <w:tc>
          <w:tcPr>
            <w:tcW w:w="3696" w:type="dxa"/>
          </w:tcPr>
          <w:p w14:paraId="230D7AAC" w14:textId="77777777" w:rsidR="0005250A" w:rsidRPr="0005250A" w:rsidRDefault="0005250A" w:rsidP="00DA60AF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 w:rsidRPr="0005250A">
              <w:rPr>
                <w:rFonts w:ascii="Arial" w:hAnsi="Arial" w:cs="Arial"/>
                <w:sz w:val="20"/>
                <w:szCs w:val="20"/>
              </w:rPr>
              <w:t>Naam Afdeling:</w:t>
            </w:r>
          </w:p>
        </w:tc>
        <w:tc>
          <w:tcPr>
            <w:tcW w:w="5513" w:type="dxa"/>
          </w:tcPr>
          <w:p w14:paraId="5727E00A" w14:textId="77777777" w:rsidR="0005250A" w:rsidRPr="0005250A" w:rsidRDefault="0005250A" w:rsidP="00DA60AF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250A" w:rsidRPr="0005250A" w14:paraId="293E7AAD" w14:textId="77777777" w:rsidTr="0005250A">
        <w:trPr>
          <w:trHeight w:val="344"/>
        </w:trPr>
        <w:tc>
          <w:tcPr>
            <w:tcW w:w="3696" w:type="dxa"/>
          </w:tcPr>
          <w:p w14:paraId="38F25DBF" w14:textId="77777777" w:rsidR="0005250A" w:rsidRPr="0005250A" w:rsidRDefault="0005250A" w:rsidP="00DA60AF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 w:rsidRPr="0005250A">
              <w:rPr>
                <w:rFonts w:ascii="Arial" w:hAnsi="Arial" w:cs="Arial"/>
                <w:sz w:val="20"/>
                <w:szCs w:val="20"/>
              </w:rPr>
              <w:t>Datum:</w:t>
            </w:r>
          </w:p>
        </w:tc>
        <w:tc>
          <w:tcPr>
            <w:tcW w:w="5513" w:type="dxa"/>
          </w:tcPr>
          <w:p w14:paraId="4503436D" w14:textId="77777777" w:rsidR="0005250A" w:rsidRPr="0005250A" w:rsidRDefault="0005250A" w:rsidP="00DA60AF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 w:rsidRPr="0005250A"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2080500210"/>
                <w:placeholder>
                  <w:docPart w:val="B3B47C56143D485DAF797579C7EF587F"/>
                </w:placeholder>
                <w:showingPlcHdr/>
                <w:date>
                  <w:dateFormat w:val="d-M-yyyy"/>
                  <w:lid w:val="nl-NL"/>
                  <w:storeMappedDataAs w:val="dateTime"/>
                  <w:calendar w:val="gregorian"/>
                </w:date>
              </w:sdtPr>
              <w:sdtEndPr/>
              <w:sdtContent>
                <w:r w:rsidRPr="0005250A">
                  <w:rPr>
                    <w:rStyle w:val="Tekstvantijdelijkeaanduiding"/>
                    <w:rFonts w:ascii="Arial" w:hAnsi="Arial" w:cs="Arial"/>
                    <w:sz w:val="20"/>
                    <w:szCs w:val="20"/>
                  </w:rPr>
                  <w:t>Klik of tik om een datum in te voeren.</w:t>
                </w:r>
              </w:sdtContent>
            </w:sdt>
            <w:r w:rsidRPr="0005250A">
              <w:rPr>
                <w:rFonts w:ascii="Arial" w:hAnsi="Arial" w:cs="Arial"/>
                <w:sz w:val="20"/>
                <w:szCs w:val="20"/>
              </w:rPr>
              <w:t xml:space="preserve">        </w:t>
            </w:r>
          </w:p>
        </w:tc>
      </w:tr>
      <w:tr w:rsidR="0005250A" w:rsidRPr="0005250A" w14:paraId="69D30B33" w14:textId="77777777" w:rsidTr="0005250A">
        <w:trPr>
          <w:trHeight w:val="333"/>
        </w:trPr>
        <w:tc>
          <w:tcPr>
            <w:tcW w:w="3696" w:type="dxa"/>
          </w:tcPr>
          <w:p w14:paraId="3D8DD9FA" w14:textId="77777777" w:rsidR="0005250A" w:rsidRPr="0005250A" w:rsidRDefault="0005250A" w:rsidP="00DA60AF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 w:rsidRPr="0005250A">
              <w:rPr>
                <w:rFonts w:ascii="Arial" w:hAnsi="Arial" w:cs="Arial"/>
                <w:sz w:val="20"/>
                <w:szCs w:val="20"/>
              </w:rPr>
              <w:t>Geraamde waarde van de opdracht:</w:t>
            </w:r>
          </w:p>
        </w:tc>
        <w:tc>
          <w:tcPr>
            <w:tcW w:w="5513" w:type="dxa"/>
          </w:tcPr>
          <w:p w14:paraId="05F02BF5" w14:textId="6923A349" w:rsidR="0005250A" w:rsidRPr="0005250A" w:rsidRDefault="0005250A" w:rsidP="00DA60AF">
            <w:pPr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 w:rsidRPr="0005250A">
              <w:rPr>
                <w:rFonts w:ascii="Arial" w:hAnsi="Arial" w:cs="Arial"/>
                <w:sz w:val="20"/>
                <w:szCs w:val="20"/>
              </w:rPr>
              <w:t>€                               (excl. BTW)</w:t>
            </w:r>
          </w:p>
        </w:tc>
      </w:tr>
      <w:tr w:rsidR="0005250A" w:rsidRPr="0005250A" w14:paraId="7BC2E299" w14:textId="77777777" w:rsidTr="0005250A">
        <w:trPr>
          <w:trHeight w:val="315"/>
        </w:trPr>
        <w:tc>
          <w:tcPr>
            <w:tcW w:w="3696" w:type="dxa"/>
            <w:tcMar>
              <w:left w:w="105" w:type="dxa"/>
              <w:right w:w="105" w:type="dxa"/>
            </w:tcMar>
          </w:tcPr>
          <w:p w14:paraId="1C9F50F0" w14:textId="63DD362C" w:rsidR="0005250A" w:rsidRPr="0005250A" w:rsidRDefault="00742774" w:rsidP="00DA60AF">
            <w:pPr>
              <w:spacing w:after="0" w:line="360" w:lineRule="auto"/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 xml:space="preserve">Is in hetzelfde boekjaar al een vergelijkbare opdracht verstrekt aan dezelfde opdrachtnemer en wat is de waarde daarvan? </w:t>
            </w:r>
          </w:p>
        </w:tc>
        <w:tc>
          <w:tcPr>
            <w:tcW w:w="5513" w:type="dxa"/>
            <w:tcMar>
              <w:left w:w="105" w:type="dxa"/>
              <w:right w:w="105" w:type="dxa"/>
            </w:tcMar>
          </w:tcPr>
          <w:p w14:paraId="26F0B7AB" w14:textId="77777777" w:rsidR="0005250A" w:rsidRPr="0005250A" w:rsidRDefault="0005250A" w:rsidP="00DA60AF">
            <w:pPr>
              <w:spacing w:after="0" w:line="360" w:lineRule="auto"/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05250A" w:rsidRPr="0005250A" w14:paraId="5B2871F7" w14:textId="77777777" w:rsidTr="0005250A">
        <w:trPr>
          <w:trHeight w:val="315"/>
        </w:trPr>
        <w:tc>
          <w:tcPr>
            <w:tcW w:w="3696" w:type="dxa"/>
            <w:tcMar>
              <w:left w:w="105" w:type="dxa"/>
              <w:right w:w="105" w:type="dxa"/>
            </w:tcMar>
          </w:tcPr>
          <w:p w14:paraId="78E728E2" w14:textId="77777777" w:rsidR="0005250A" w:rsidRPr="0005250A" w:rsidRDefault="0005250A" w:rsidP="00DA60AF">
            <w:pPr>
              <w:spacing w:after="0" w:line="360" w:lineRule="auto"/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</w:pPr>
            <w:r w:rsidRPr="0005250A">
              <w:rPr>
                <w:rFonts w:ascii="Arial" w:eastAsia="Calibri" w:hAnsi="Arial" w:cs="Arial"/>
                <w:sz w:val="20"/>
                <w:szCs w:val="20"/>
              </w:rPr>
              <w:t xml:space="preserve">Duur van de </w:t>
            </w:r>
            <w:commentRangeStart w:id="0"/>
            <w:r w:rsidRPr="0005250A">
              <w:rPr>
                <w:rFonts w:ascii="Arial" w:eastAsia="Calibri" w:hAnsi="Arial" w:cs="Arial"/>
                <w:sz w:val="20"/>
                <w:szCs w:val="20"/>
              </w:rPr>
              <w:t>afwijking</w:t>
            </w:r>
            <w:commentRangeEnd w:id="0"/>
            <w:r w:rsidR="00D73110">
              <w:rPr>
                <w:rStyle w:val="Verwijzingopmerking"/>
              </w:rPr>
              <w:commentReference w:id="0"/>
            </w:r>
            <w:r w:rsidRPr="0005250A">
              <w:rPr>
                <w:rFonts w:ascii="Arial" w:eastAsia="Calibri" w:hAnsi="Arial" w:cs="Arial"/>
                <w:sz w:val="20"/>
                <w:szCs w:val="20"/>
              </w:rPr>
              <w:t>:</w:t>
            </w:r>
          </w:p>
        </w:tc>
        <w:tc>
          <w:tcPr>
            <w:tcW w:w="5513" w:type="dxa"/>
            <w:tcMar>
              <w:left w:w="105" w:type="dxa"/>
              <w:right w:w="105" w:type="dxa"/>
            </w:tcMar>
          </w:tcPr>
          <w:p w14:paraId="571852AC" w14:textId="77777777" w:rsidR="0005250A" w:rsidRPr="0005250A" w:rsidRDefault="0005250A" w:rsidP="00DA60AF">
            <w:pPr>
              <w:spacing w:after="0" w:line="360" w:lineRule="auto"/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05250A" w:rsidRPr="0005250A" w14:paraId="2F105119" w14:textId="77777777" w:rsidTr="0005250A">
        <w:trPr>
          <w:trHeight w:val="315"/>
        </w:trPr>
        <w:tc>
          <w:tcPr>
            <w:tcW w:w="3696" w:type="dxa"/>
            <w:tcMar>
              <w:left w:w="105" w:type="dxa"/>
              <w:right w:w="105" w:type="dxa"/>
            </w:tcMar>
          </w:tcPr>
          <w:p w14:paraId="220A7FE4" w14:textId="77777777" w:rsidR="0005250A" w:rsidRPr="0005250A" w:rsidRDefault="0005250A" w:rsidP="00DA60AF">
            <w:pPr>
              <w:spacing w:after="0" w:line="36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05250A">
              <w:rPr>
                <w:rFonts w:ascii="Arial" w:eastAsia="Calibri" w:hAnsi="Arial" w:cs="Arial"/>
                <w:sz w:val="20"/>
                <w:szCs w:val="20"/>
              </w:rPr>
              <w:t>Beoogde opdrachtnemer:</w:t>
            </w:r>
          </w:p>
        </w:tc>
        <w:tc>
          <w:tcPr>
            <w:tcW w:w="5513" w:type="dxa"/>
            <w:tcMar>
              <w:left w:w="105" w:type="dxa"/>
              <w:right w:w="105" w:type="dxa"/>
            </w:tcMar>
          </w:tcPr>
          <w:p w14:paraId="07D91BE8" w14:textId="77777777" w:rsidR="0005250A" w:rsidRPr="0005250A" w:rsidRDefault="0005250A" w:rsidP="00DA60AF">
            <w:pPr>
              <w:spacing w:after="0" w:line="360" w:lineRule="auto"/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</w:pPr>
          </w:p>
        </w:tc>
      </w:tr>
    </w:tbl>
    <w:p w14:paraId="6F1A569E" w14:textId="77777777" w:rsidR="0066705F" w:rsidRPr="0005250A" w:rsidRDefault="0066705F" w:rsidP="0005250A">
      <w:pPr>
        <w:spacing w:after="0" w:line="276" w:lineRule="auto"/>
        <w:rPr>
          <w:rFonts w:ascii="Arial" w:hAnsi="Arial" w:cs="Arial"/>
          <w:sz w:val="20"/>
          <w:szCs w:val="20"/>
        </w:rPr>
      </w:pPr>
    </w:p>
    <w:tbl>
      <w:tblPr>
        <w:tblStyle w:val="Tabelraster"/>
        <w:tblW w:w="9209" w:type="dxa"/>
        <w:tblLook w:val="04A0" w:firstRow="1" w:lastRow="0" w:firstColumn="1" w:lastColumn="0" w:noHBand="0" w:noVBand="1"/>
      </w:tblPr>
      <w:tblGrid>
        <w:gridCol w:w="9209"/>
      </w:tblGrid>
      <w:tr w:rsidR="0005250A" w:rsidRPr="0005250A" w14:paraId="218DF329" w14:textId="77777777" w:rsidTr="0005250A">
        <w:tc>
          <w:tcPr>
            <w:tcW w:w="9209" w:type="dxa"/>
          </w:tcPr>
          <w:p w14:paraId="43C0F185" w14:textId="1465D11B" w:rsidR="0005250A" w:rsidRPr="004F6D18" w:rsidRDefault="0005250A" w:rsidP="004F6D18">
            <w:pPr>
              <w:pStyle w:val="Lijstalinea"/>
              <w:numPr>
                <w:ilvl w:val="0"/>
                <w:numId w:val="17"/>
              </w:num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4F6D18">
              <w:rPr>
                <w:rFonts w:ascii="Arial" w:hAnsi="Arial" w:cs="Arial"/>
                <w:sz w:val="20"/>
                <w:szCs w:val="20"/>
              </w:rPr>
              <w:t>Beschrijf wat je wilt inkopen:</w:t>
            </w:r>
          </w:p>
          <w:p w14:paraId="5504506B" w14:textId="34B69A31" w:rsidR="0005250A" w:rsidRPr="0005250A" w:rsidRDefault="0005250A" w:rsidP="0005250A">
            <w:pPr>
              <w:spacing w:after="0" w:line="276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05250A">
              <w:rPr>
                <w:rFonts w:ascii="Arial" w:hAnsi="Arial" w:cs="Arial"/>
                <w:i/>
                <w:iCs/>
                <w:sz w:val="20"/>
                <w:szCs w:val="20"/>
              </w:rPr>
              <w:t>Geef achtergrondinformatie over het dossier</w:t>
            </w:r>
          </w:p>
        </w:tc>
      </w:tr>
      <w:tr w:rsidR="0005250A" w:rsidRPr="0005250A" w14:paraId="0C1CE0F0" w14:textId="77777777" w:rsidTr="0097575D">
        <w:tc>
          <w:tcPr>
            <w:tcW w:w="9209" w:type="dxa"/>
          </w:tcPr>
          <w:p w14:paraId="5DB64103" w14:textId="77777777" w:rsidR="0005250A" w:rsidRPr="0005250A" w:rsidRDefault="0005250A" w:rsidP="0005250A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33E8F71E" w14:textId="77777777" w:rsidR="0005250A" w:rsidRPr="0005250A" w:rsidRDefault="0005250A" w:rsidP="0005250A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0B5D0A60" w14:textId="77777777" w:rsidR="0005250A" w:rsidRPr="0005250A" w:rsidRDefault="0005250A" w:rsidP="0005250A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0B63BB80" w14:textId="77777777" w:rsidR="0005250A" w:rsidRPr="0005250A" w:rsidRDefault="0005250A" w:rsidP="0005250A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250A" w:rsidRPr="0005250A" w14:paraId="4A8D5BAC" w14:textId="77777777" w:rsidTr="0005250A">
        <w:tc>
          <w:tcPr>
            <w:tcW w:w="9209" w:type="dxa"/>
          </w:tcPr>
          <w:p w14:paraId="2BD94DE0" w14:textId="51E774C6" w:rsidR="0005250A" w:rsidRPr="004F6D18" w:rsidRDefault="0005250A" w:rsidP="004F6D18">
            <w:pPr>
              <w:pStyle w:val="Lijstalinea"/>
              <w:numPr>
                <w:ilvl w:val="0"/>
                <w:numId w:val="17"/>
              </w:num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4F6D18">
              <w:rPr>
                <w:rFonts w:ascii="Arial" w:hAnsi="Arial" w:cs="Arial"/>
                <w:sz w:val="20"/>
                <w:szCs w:val="20"/>
              </w:rPr>
              <w:t>Voor welke bepaling(en) uit het inkoopbeleid vraag je toestemming om af te mogen wijken?</w:t>
            </w:r>
          </w:p>
        </w:tc>
      </w:tr>
      <w:tr w:rsidR="0005250A" w:rsidRPr="0005250A" w14:paraId="0EB81468" w14:textId="77777777" w:rsidTr="0097575D">
        <w:trPr>
          <w:trHeight w:val="1545"/>
        </w:trPr>
        <w:tc>
          <w:tcPr>
            <w:tcW w:w="9209" w:type="dxa"/>
          </w:tcPr>
          <w:p w14:paraId="7694718E" w14:textId="77777777" w:rsidR="0005250A" w:rsidRPr="0005250A" w:rsidRDefault="0005250A" w:rsidP="0005250A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37D558AF" w14:textId="77777777" w:rsidR="0005250A" w:rsidRPr="0005250A" w:rsidRDefault="0005250A" w:rsidP="0005250A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250A" w:rsidRPr="0005250A" w14:paraId="54D3DD00" w14:textId="77777777" w:rsidTr="0005250A">
        <w:tc>
          <w:tcPr>
            <w:tcW w:w="9209" w:type="dxa"/>
          </w:tcPr>
          <w:p w14:paraId="0BDA67FC" w14:textId="1AFFA94B" w:rsidR="0005250A" w:rsidRPr="004F6D18" w:rsidRDefault="0005250A" w:rsidP="00DA60AF">
            <w:pPr>
              <w:pStyle w:val="Lijstalinea"/>
              <w:numPr>
                <w:ilvl w:val="0"/>
                <w:numId w:val="17"/>
              </w:num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4F6D18">
              <w:rPr>
                <w:rFonts w:ascii="Arial" w:hAnsi="Arial" w:cs="Arial"/>
                <w:sz w:val="20"/>
                <w:szCs w:val="20"/>
              </w:rPr>
              <w:t xml:space="preserve">Motiveer met welke reden(en) je het verzoek </w:t>
            </w:r>
            <w:commentRangeStart w:id="1"/>
            <w:r w:rsidRPr="004F6D18">
              <w:rPr>
                <w:rFonts w:ascii="Arial" w:hAnsi="Arial" w:cs="Arial"/>
                <w:sz w:val="20"/>
                <w:szCs w:val="20"/>
              </w:rPr>
              <w:t>indient</w:t>
            </w:r>
            <w:commentRangeEnd w:id="1"/>
            <w:r>
              <w:rPr>
                <w:rStyle w:val="Verwijzingopmerking"/>
              </w:rPr>
              <w:commentReference w:id="1"/>
            </w:r>
            <w:r w:rsidRPr="004F6D18">
              <w:rPr>
                <w:rFonts w:ascii="Arial" w:hAnsi="Arial" w:cs="Arial"/>
                <w:sz w:val="20"/>
                <w:szCs w:val="20"/>
              </w:rPr>
              <w:t>:</w:t>
            </w:r>
          </w:p>
        </w:tc>
      </w:tr>
      <w:tr w:rsidR="0005250A" w:rsidRPr="0005250A" w14:paraId="32D119D4" w14:textId="77777777" w:rsidTr="0097575D">
        <w:tc>
          <w:tcPr>
            <w:tcW w:w="9209" w:type="dxa"/>
          </w:tcPr>
          <w:p w14:paraId="5ED23A84" w14:textId="77777777" w:rsidR="0005250A" w:rsidRPr="0005250A" w:rsidRDefault="0005250A" w:rsidP="0005250A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05250A">
              <w:rPr>
                <w:rFonts w:ascii="Arial" w:hAnsi="Arial" w:cs="Arial"/>
                <w:sz w:val="20"/>
                <w:szCs w:val="20"/>
              </w:rPr>
              <w:t xml:space="preserve">Reden 1: </w:t>
            </w:r>
          </w:p>
          <w:p w14:paraId="421BBAE9" w14:textId="77777777" w:rsidR="0005250A" w:rsidRPr="0005250A" w:rsidRDefault="0005250A" w:rsidP="0005250A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05250A">
              <w:rPr>
                <w:rFonts w:ascii="Arial" w:hAnsi="Arial" w:cs="Arial"/>
                <w:sz w:val="20"/>
                <w:szCs w:val="20"/>
              </w:rPr>
              <w:t>Reden 2:</w:t>
            </w:r>
          </w:p>
          <w:p w14:paraId="3CDE5822" w14:textId="77777777" w:rsidR="0005250A" w:rsidRPr="0005250A" w:rsidRDefault="0005250A" w:rsidP="0005250A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05250A">
              <w:rPr>
                <w:rFonts w:ascii="Arial" w:hAnsi="Arial" w:cs="Arial"/>
                <w:sz w:val="20"/>
                <w:szCs w:val="20"/>
              </w:rPr>
              <w:t>Reden ….</w:t>
            </w:r>
          </w:p>
          <w:p w14:paraId="38E7E1E0" w14:textId="77777777" w:rsidR="0005250A" w:rsidRPr="0005250A" w:rsidRDefault="0005250A" w:rsidP="0005250A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6D18" w:rsidRPr="0005250A" w14:paraId="75F693EA" w14:textId="77777777" w:rsidTr="004F6D18">
        <w:tc>
          <w:tcPr>
            <w:tcW w:w="9209" w:type="dxa"/>
          </w:tcPr>
          <w:p w14:paraId="3F42850A" w14:textId="6AA54D1E" w:rsidR="004F6D18" w:rsidRPr="004F6D18" w:rsidRDefault="00701CA5" w:rsidP="00DA60AF">
            <w:pPr>
              <w:pStyle w:val="Lijstalinea"/>
              <w:numPr>
                <w:ilvl w:val="0"/>
                <w:numId w:val="17"/>
              </w:numPr>
              <w:tabs>
                <w:tab w:val="left" w:pos="2925"/>
              </w:tabs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Advies van Ons</w:t>
            </w:r>
          </w:p>
        </w:tc>
      </w:tr>
      <w:tr w:rsidR="0005250A" w:rsidRPr="0005250A" w14:paraId="7D5AAB94" w14:textId="77777777" w:rsidTr="0097575D">
        <w:tc>
          <w:tcPr>
            <w:tcW w:w="9209" w:type="dxa"/>
          </w:tcPr>
          <w:p w14:paraId="2630AACE" w14:textId="77777777" w:rsidR="0005250A" w:rsidRPr="0005250A" w:rsidRDefault="0005250A" w:rsidP="0005250A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34155A4F" w14:textId="26E06913" w:rsidR="0005250A" w:rsidRPr="0005250A" w:rsidRDefault="0005250A" w:rsidP="0005250A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05250A">
              <w:rPr>
                <w:rFonts w:ascii="Arial" w:hAnsi="Arial" w:cs="Arial"/>
                <w:sz w:val="20"/>
                <w:szCs w:val="20"/>
              </w:rPr>
              <w:t xml:space="preserve">Advies/Reactie </w:t>
            </w:r>
            <w:r w:rsidR="00BE6BC4">
              <w:rPr>
                <w:rFonts w:ascii="Arial" w:hAnsi="Arial" w:cs="Arial"/>
                <w:sz w:val="20"/>
                <w:szCs w:val="20"/>
              </w:rPr>
              <w:t>juridisch adviseur SSC Ons</w:t>
            </w:r>
          </w:p>
          <w:p w14:paraId="32364864" w14:textId="77777777" w:rsidR="0005250A" w:rsidRPr="0005250A" w:rsidRDefault="0005250A" w:rsidP="0005250A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6783E6F0" w14:textId="77777777" w:rsidR="0005250A" w:rsidRPr="0005250A" w:rsidRDefault="0005250A" w:rsidP="0005250A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05250A">
              <w:rPr>
                <w:rFonts w:ascii="Arial" w:hAnsi="Arial" w:cs="Arial"/>
                <w:sz w:val="20"/>
                <w:szCs w:val="20"/>
              </w:rPr>
              <w:t>Naam:</w:t>
            </w:r>
          </w:p>
          <w:p w14:paraId="4A3F7162" w14:textId="77777777" w:rsidR="0005250A" w:rsidRPr="0005250A" w:rsidRDefault="0005250A" w:rsidP="0005250A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05250A">
              <w:rPr>
                <w:rFonts w:ascii="Arial" w:hAnsi="Arial" w:cs="Arial"/>
                <w:sz w:val="20"/>
                <w:szCs w:val="20"/>
              </w:rPr>
              <w:t>Datum:</w:t>
            </w:r>
          </w:p>
          <w:p w14:paraId="7EEDA187" w14:textId="77777777" w:rsidR="0005250A" w:rsidRPr="0005250A" w:rsidRDefault="0005250A" w:rsidP="0005250A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01CA5" w:rsidRPr="0005250A" w14:paraId="01602482" w14:textId="77777777" w:rsidTr="0035241D">
        <w:tc>
          <w:tcPr>
            <w:tcW w:w="9209" w:type="dxa"/>
          </w:tcPr>
          <w:p w14:paraId="55ED0831" w14:textId="77777777" w:rsidR="00701CA5" w:rsidRPr="004F6D18" w:rsidRDefault="00701CA5" w:rsidP="00701CA5">
            <w:pPr>
              <w:pStyle w:val="Lijstalinea"/>
              <w:numPr>
                <w:ilvl w:val="0"/>
                <w:numId w:val="17"/>
              </w:numPr>
              <w:tabs>
                <w:tab w:val="left" w:pos="2925"/>
              </w:tabs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4F6D18">
              <w:rPr>
                <w:rFonts w:ascii="Arial" w:hAnsi="Arial" w:cs="Arial"/>
                <w:sz w:val="20"/>
                <w:szCs w:val="20"/>
              </w:rPr>
              <w:t xml:space="preserve">Besluit van </w:t>
            </w:r>
            <w:sdt>
              <w:sdtPr>
                <w:alias w:val="Kies een item"/>
                <w:tag w:val="Kies een item"/>
                <w:id w:val="1581866637"/>
                <w:placeholder>
                  <w:docPart w:val="D7161A1EDA5B482A916672D8CE445C3D"/>
                </w:placeholder>
                <w:showingPlcHdr/>
                <w:dropDownList>
                  <w:listItem w:value="Kies een item."/>
                  <w:listItem w:displayText="de gemeentesecretaris" w:value="de gemeentesecretaris"/>
                  <w:listItem w:displayText="het College" w:value="het College"/>
                  <w:listItem w:displayText="MTZ-lid" w:value="MTZ-lid"/>
                  <w:listItem w:displayText="Directeur" w:value="Directeur"/>
                  <w:listItem w:displayText="Algemeen Directeur" w:value="Algemeen Directeur"/>
                </w:dropDownList>
              </w:sdtPr>
              <w:sdtEndPr/>
              <w:sdtContent>
                <w:r w:rsidRPr="004F6D18">
                  <w:rPr>
                    <w:rStyle w:val="Tekstvantijdelijkeaanduiding"/>
                    <w:rFonts w:ascii="Arial" w:hAnsi="Arial" w:cs="Arial"/>
                    <w:sz w:val="20"/>
                    <w:szCs w:val="20"/>
                  </w:rPr>
                  <w:t>Kies een item.</w:t>
                </w:r>
              </w:sdtContent>
            </w:sdt>
          </w:p>
        </w:tc>
      </w:tr>
      <w:tr w:rsidR="00701CA5" w:rsidRPr="0005250A" w14:paraId="5317DAEC" w14:textId="77777777" w:rsidTr="0097575D">
        <w:tc>
          <w:tcPr>
            <w:tcW w:w="9209" w:type="dxa"/>
          </w:tcPr>
          <w:p w14:paraId="0CD11C07" w14:textId="77777777" w:rsidR="00701CA5" w:rsidRDefault="00E225C1" w:rsidP="0005250A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E225C1">
              <w:rPr>
                <w:rFonts w:ascii="Arial" w:hAnsi="Arial" w:cs="Arial"/>
                <w:sz w:val="20"/>
                <w:szCs w:val="20"/>
                <w:highlight w:val="yellow"/>
              </w:rPr>
              <w:t>Akkoord/ Niet akkoord</w:t>
            </w:r>
          </w:p>
          <w:p w14:paraId="578E9353" w14:textId="77777777" w:rsidR="00182F07" w:rsidRDefault="00182F07" w:rsidP="0005250A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Datum:</w:t>
            </w:r>
          </w:p>
          <w:p w14:paraId="11E29BD7" w14:textId="77777777" w:rsidR="006D1AE6" w:rsidRDefault="006D1AE6" w:rsidP="0005250A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Naam:</w:t>
            </w:r>
          </w:p>
          <w:p w14:paraId="20190A2B" w14:textId="77777777" w:rsidR="006D1AE6" w:rsidRDefault="006D1AE6" w:rsidP="0005250A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0EF47421" w14:textId="547A0947" w:rsidR="006D1AE6" w:rsidRPr="0005250A" w:rsidRDefault="006D1AE6" w:rsidP="0005250A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A1E5652" w14:textId="77777777" w:rsidR="005E14BF" w:rsidRDefault="005E14BF">
      <w:pPr>
        <w:spacing w:after="0" w:line="240" w:lineRule="auto"/>
        <w:rPr>
          <w:rFonts w:cs="Arial"/>
          <w:b/>
          <w:color w:val="0076A8"/>
          <w:sz w:val="24"/>
          <w:szCs w:val="24"/>
        </w:rPr>
      </w:pPr>
      <w:r>
        <w:br w:type="page"/>
      </w:r>
    </w:p>
    <w:p w14:paraId="0D0EECFD" w14:textId="69AE9887" w:rsidR="004F6D18" w:rsidRDefault="004F6D18" w:rsidP="004F6D18">
      <w:pPr>
        <w:pStyle w:val="Heading3tussenkop"/>
      </w:pPr>
      <w:r>
        <w:lastRenderedPageBreak/>
        <w:t xml:space="preserve">Toelichting </w:t>
      </w:r>
    </w:p>
    <w:p w14:paraId="513971ED" w14:textId="00416592" w:rsidR="005E14BF" w:rsidRDefault="005E14BF" w:rsidP="004F6D18">
      <w:pPr>
        <w:spacing w:after="0"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</w:t>
      </w:r>
      <w:r w:rsidRPr="005E14BF">
        <w:rPr>
          <w:rFonts w:ascii="Arial" w:hAnsi="Arial" w:cs="Arial"/>
          <w:sz w:val="20"/>
          <w:szCs w:val="20"/>
        </w:rPr>
        <w:t xml:space="preserve"> organisatie</w:t>
      </w:r>
      <w:r>
        <w:rPr>
          <w:rFonts w:ascii="Arial" w:hAnsi="Arial" w:cs="Arial"/>
          <w:sz w:val="20"/>
          <w:szCs w:val="20"/>
        </w:rPr>
        <w:t xml:space="preserve"> kan</w:t>
      </w:r>
      <w:r w:rsidRPr="005E14BF">
        <w:rPr>
          <w:rFonts w:ascii="Arial" w:hAnsi="Arial" w:cs="Arial"/>
          <w:sz w:val="20"/>
          <w:szCs w:val="20"/>
        </w:rPr>
        <w:t xml:space="preserve"> in bepaalde gevallen een andere route</w:t>
      </w:r>
      <w:r w:rsidR="00DA60AF">
        <w:rPr>
          <w:rFonts w:ascii="Arial" w:hAnsi="Arial" w:cs="Arial"/>
          <w:sz w:val="20"/>
          <w:szCs w:val="20"/>
        </w:rPr>
        <w:t xml:space="preserve"> nemen</w:t>
      </w:r>
      <w:r w:rsidRPr="005E14BF">
        <w:rPr>
          <w:rFonts w:ascii="Arial" w:hAnsi="Arial" w:cs="Arial"/>
          <w:sz w:val="20"/>
          <w:szCs w:val="20"/>
        </w:rPr>
        <w:t xml:space="preserve"> dan voorgeschreven in het vastgestelde inkoopbeleid</w:t>
      </w:r>
      <w:r>
        <w:rPr>
          <w:rFonts w:ascii="Arial" w:hAnsi="Arial" w:cs="Arial"/>
          <w:sz w:val="20"/>
          <w:szCs w:val="20"/>
        </w:rPr>
        <w:t>; of wel Afwijken van inkoopbeleid. Dit</w:t>
      </w:r>
      <w:r w:rsidRPr="005E14BF">
        <w:rPr>
          <w:rFonts w:ascii="Arial" w:hAnsi="Arial" w:cs="Arial"/>
          <w:sz w:val="20"/>
          <w:szCs w:val="20"/>
        </w:rPr>
        <w:t xml:space="preserve"> kan noodzakelijk zijn in specifieke situaties, maar vereist altijd een zorgvuldige onderbouwing en goedkeuring</w:t>
      </w:r>
      <w:r>
        <w:rPr>
          <w:rFonts w:ascii="Arial" w:hAnsi="Arial" w:cs="Arial"/>
          <w:sz w:val="20"/>
          <w:szCs w:val="20"/>
        </w:rPr>
        <w:t xml:space="preserve">. </w:t>
      </w:r>
    </w:p>
    <w:p w14:paraId="0E82F776" w14:textId="77777777" w:rsidR="005E14BF" w:rsidRDefault="005E14BF" w:rsidP="004F6D18">
      <w:pPr>
        <w:spacing w:after="0" w:line="276" w:lineRule="auto"/>
        <w:rPr>
          <w:rFonts w:ascii="Arial" w:hAnsi="Arial" w:cs="Arial"/>
          <w:sz w:val="20"/>
          <w:szCs w:val="20"/>
        </w:rPr>
      </w:pPr>
    </w:p>
    <w:p w14:paraId="62863386" w14:textId="16DB350A" w:rsidR="004F6D18" w:rsidRDefault="004F6D18" w:rsidP="004F6D18">
      <w:pPr>
        <w:spacing w:after="0" w:line="276" w:lineRule="auto"/>
        <w:rPr>
          <w:rFonts w:ascii="Arial" w:hAnsi="Arial" w:cs="Arial"/>
          <w:sz w:val="20"/>
          <w:szCs w:val="20"/>
        </w:rPr>
      </w:pPr>
      <w:r w:rsidRPr="004F6D18">
        <w:rPr>
          <w:rFonts w:ascii="Arial" w:hAnsi="Arial" w:cs="Arial"/>
          <w:sz w:val="20"/>
          <w:szCs w:val="20"/>
        </w:rPr>
        <w:t>Voor welke bepaling(en) uit het inkoopbeleid vraag je toestemming om af te mogen wijken</w:t>
      </w:r>
      <w:r w:rsidR="00922BD1">
        <w:rPr>
          <w:rFonts w:ascii="Arial" w:hAnsi="Arial" w:cs="Arial"/>
          <w:sz w:val="20"/>
          <w:szCs w:val="20"/>
        </w:rPr>
        <w:t>?</w:t>
      </w:r>
      <w:r w:rsidR="005E14BF">
        <w:rPr>
          <w:rFonts w:ascii="Arial" w:hAnsi="Arial" w:cs="Arial"/>
          <w:sz w:val="20"/>
          <w:szCs w:val="20"/>
        </w:rPr>
        <w:t xml:space="preserve"> </w:t>
      </w:r>
      <w:r w:rsidR="00DA60AF">
        <w:rPr>
          <w:rFonts w:ascii="Arial" w:hAnsi="Arial" w:cs="Arial"/>
          <w:sz w:val="20"/>
          <w:szCs w:val="20"/>
        </w:rPr>
        <w:t>Drie</w:t>
      </w:r>
      <w:r w:rsidR="005E14BF">
        <w:rPr>
          <w:rFonts w:ascii="Arial" w:hAnsi="Arial" w:cs="Arial"/>
          <w:sz w:val="20"/>
          <w:szCs w:val="20"/>
        </w:rPr>
        <w:t xml:space="preserve"> v</w:t>
      </w:r>
      <w:r w:rsidR="00922BD1">
        <w:rPr>
          <w:rFonts w:ascii="Arial" w:hAnsi="Arial" w:cs="Arial"/>
          <w:sz w:val="20"/>
          <w:szCs w:val="20"/>
        </w:rPr>
        <w:t>oorbeelden</w:t>
      </w:r>
    </w:p>
    <w:p w14:paraId="5AD3FE68" w14:textId="0F580605" w:rsidR="004F6D18" w:rsidRPr="005E14BF" w:rsidRDefault="00922BD1" w:rsidP="005E14BF">
      <w:pPr>
        <w:pStyle w:val="Lijstalinea"/>
        <w:numPr>
          <w:ilvl w:val="0"/>
          <w:numId w:val="19"/>
        </w:numPr>
        <w:spacing w:after="0" w:line="276" w:lineRule="auto"/>
        <w:rPr>
          <w:rFonts w:ascii="Arial" w:hAnsi="Arial" w:cs="Arial"/>
          <w:sz w:val="20"/>
          <w:szCs w:val="20"/>
        </w:rPr>
      </w:pPr>
      <w:r w:rsidRPr="005E14BF">
        <w:rPr>
          <w:rFonts w:ascii="Arial" w:hAnsi="Arial" w:cs="Arial"/>
          <w:b/>
          <w:bCs/>
          <w:sz w:val="20"/>
          <w:szCs w:val="20"/>
        </w:rPr>
        <w:t>Aanbestedingsprocedure:</w:t>
      </w:r>
      <w:r w:rsidRPr="005E14BF">
        <w:rPr>
          <w:rFonts w:ascii="Arial" w:hAnsi="Arial" w:cs="Arial"/>
          <w:sz w:val="20"/>
          <w:szCs w:val="20"/>
        </w:rPr>
        <w:t xml:space="preserve"> </w:t>
      </w:r>
      <w:r w:rsidR="004F6D18" w:rsidRPr="005E14BF">
        <w:rPr>
          <w:rFonts w:ascii="Arial" w:hAnsi="Arial" w:cs="Arial"/>
          <w:sz w:val="20"/>
          <w:szCs w:val="20"/>
        </w:rPr>
        <w:t xml:space="preserve">Verzoek om af te wijken van de voorgeschreven procedure </w:t>
      </w:r>
      <w:r w:rsidRPr="005E14BF">
        <w:rPr>
          <w:rFonts w:ascii="Arial" w:hAnsi="Arial" w:cs="Arial"/>
          <w:sz w:val="20"/>
          <w:szCs w:val="20"/>
        </w:rPr>
        <w:t xml:space="preserve">namelijk een </w:t>
      </w:r>
      <w:r w:rsidR="004F6D18" w:rsidRPr="005E14BF">
        <w:rPr>
          <w:rFonts w:ascii="Arial" w:hAnsi="Arial" w:cs="Arial"/>
          <w:sz w:val="20"/>
          <w:szCs w:val="20"/>
        </w:rPr>
        <w:t>enkelvoudig onderhands in plaats van meervoudig onderhands</w:t>
      </w:r>
      <w:r w:rsidRPr="005E14BF">
        <w:rPr>
          <w:rFonts w:ascii="Arial" w:hAnsi="Arial" w:cs="Arial"/>
          <w:sz w:val="20"/>
          <w:szCs w:val="20"/>
        </w:rPr>
        <w:t>e procedure.</w:t>
      </w:r>
    </w:p>
    <w:p w14:paraId="473599EB" w14:textId="609CAF36" w:rsidR="00922BD1" w:rsidRDefault="00922BD1" w:rsidP="005E14BF">
      <w:pPr>
        <w:pStyle w:val="Lijstalinea"/>
        <w:numPr>
          <w:ilvl w:val="0"/>
          <w:numId w:val="19"/>
        </w:numPr>
        <w:spacing w:after="0" w:line="276" w:lineRule="auto"/>
        <w:rPr>
          <w:rFonts w:ascii="Arial" w:hAnsi="Arial" w:cs="Arial"/>
          <w:sz w:val="20"/>
          <w:szCs w:val="20"/>
        </w:rPr>
      </w:pPr>
      <w:r w:rsidRPr="005E14BF">
        <w:rPr>
          <w:rFonts w:ascii="Arial" w:hAnsi="Arial" w:cs="Arial"/>
          <w:b/>
          <w:bCs/>
          <w:sz w:val="20"/>
          <w:szCs w:val="20"/>
        </w:rPr>
        <w:t>Algemene inkoopvoorwaarden</w:t>
      </w:r>
      <w:r w:rsidRPr="005E14BF">
        <w:rPr>
          <w:rFonts w:ascii="Arial" w:hAnsi="Arial" w:cs="Arial"/>
          <w:sz w:val="20"/>
          <w:szCs w:val="20"/>
        </w:rPr>
        <w:t xml:space="preserve">: Het niet toepassen van de </w:t>
      </w:r>
      <w:r w:rsidR="00DA60AF">
        <w:rPr>
          <w:rFonts w:ascii="Arial" w:hAnsi="Arial" w:cs="Arial"/>
          <w:sz w:val="20"/>
          <w:szCs w:val="20"/>
        </w:rPr>
        <w:t xml:space="preserve">eigen </w:t>
      </w:r>
      <w:r w:rsidRPr="005E14BF">
        <w:rPr>
          <w:rFonts w:ascii="Arial" w:hAnsi="Arial" w:cs="Arial"/>
          <w:sz w:val="20"/>
          <w:szCs w:val="20"/>
        </w:rPr>
        <w:t>algemene inkoopvoorwaarden</w:t>
      </w:r>
      <w:r w:rsidR="00DA60AF">
        <w:rPr>
          <w:rFonts w:ascii="Arial" w:hAnsi="Arial" w:cs="Arial"/>
          <w:sz w:val="20"/>
          <w:szCs w:val="20"/>
        </w:rPr>
        <w:t xml:space="preserve"> </w:t>
      </w:r>
      <w:r w:rsidRPr="005E14BF">
        <w:rPr>
          <w:rFonts w:ascii="Arial" w:hAnsi="Arial" w:cs="Arial"/>
          <w:sz w:val="20"/>
          <w:szCs w:val="20"/>
        </w:rPr>
        <w:t>of specifieke voorwaarden zoals GIBIT bij ICT</w:t>
      </w:r>
      <w:r w:rsidR="005E14BF" w:rsidRPr="005E14BF">
        <w:rPr>
          <w:rFonts w:ascii="Arial" w:hAnsi="Arial" w:cs="Arial"/>
          <w:sz w:val="20"/>
          <w:szCs w:val="20"/>
        </w:rPr>
        <w:t xml:space="preserve">, maar </w:t>
      </w:r>
      <w:r w:rsidR="005E14BF">
        <w:rPr>
          <w:rFonts w:ascii="Arial" w:hAnsi="Arial" w:cs="Arial"/>
          <w:sz w:val="20"/>
          <w:szCs w:val="20"/>
        </w:rPr>
        <w:t>(</w:t>
      </w:r>
      <w:r w:rsidR="005E14BF" w:rsidRPr="005E14BF">
        <w:rPr>
          <w:rFonts w:ascii="Arial" w:hAnsi="Arial" w:cs="Arial"/>
          <w:sz w:val="20"/>
          <w:szCs w:val="20"/>
        </w:rPr>
        <w:t>bijvoorbeeld</w:t>
      </w:r>
      <w:r w:rsidR="005E14BF">
        <w:rPr>
          <w:rFonts w:ascii="Arial" w:hAnsi="Arial" w:cs="Arial"/>
          <w:sz w:val="20"/>
          <w:szCs w:val="20"/>
        </w:rPr>
        <w:t>)</w:t>
      </w:r>
      <w:r w:rsidR="005E14BF" w:rsidRPr="005E14BF">
        <w:rPr>
          <w:rFonts w:ascii="Arial" w:hAnsi="Arial" w:cs="Arial"/>
          <w:sz w:val="20"/>
          <w:szCs w:val="20"/>
        </w:rPr>
        <w:t xml:space="preserve"> de ARBIT.</w:t>
      </w:r>
    </w:p>
    <w:p w14:paraId="7F83ADC0" w14:textId="7261DDB3" w:rsidR="008F4C19" w:rsidRPr="008F4C19" w:rsidRDefault="008F4C19" w:rsidP="008F4C19">
      <w:pPr>
        <w:pStyle w:val="Lijstalinea"/>
        <w:numPr>
          <w:ilvl w:val="0"/>
          <w:numId w:val="19"/>
        </w:numPr>
        <w:spacing w:after="0" w:line="276" w:lineRule="auto"/>
        <w:rPr>
          <w:rFonts w:ascii="Arial" w:hAnsi="Arial" w:cs="Arial"/>
          <w:b/>
          <w:bCs/>
          <w:sz w:val="20"/>
          <w:szCs w:val="20"/>
        </w:rPr>
      </w:pPr>
      <w:r w:rsidRPr="0078E6D7">
        <w:rPr>
          <w:rFonts w:ascii="Arial" w:hAnsi="Arial" w:cs="Arial"/>
          <w:b/>
          <w:bCs/>
          <w:sz w:val="20"/>
          <w:szCs w:val="20"/>
        </w:rPr>
        <w:t>(Ommen/Dalfsen)</w:t>
      </w:r>
      <w:r w:rsidRPr="0078E6D7">
        <w:rPr>
          <w:rFonts w:ascii="Arial" w:hAnsi="Arial" w:cs="Arial"/>
          <w:sz w:val="20"/>
          <w:szCs w:val="20"/>
        </w:rPr>
        <w:t xml:space="preserve"> Verzoek om geen ondernemer binnen de straal van 25 km. van het stadhuis</w:t>
      </w:r>
      <w:r w:rsidR="00DA60AF" w:rsidRPr="0078E6D7">
        <w:rPr>
          <w:rFonts w:ascii="Arial" w:hAnsi="Arial" w:cs="Arial"/>
          <w:sz w:val="20"/>
          <w:szCs w:val="20"/>
        </w:rPr>
        <w:t xml:space="preserve"> (Dalfsen)/ buiten het gebied van het samenwerkingsverband:</w:t>
      </w:r>
      <w:r w:rsidR="00B45FE3">
        <w:rPr>
          <w:rFonts w:ascii="Arial" w:hAnsi="Arial" w:cs="Arial"/>
          <w:sz w:val="20"/>
          <w:szCs w:val="20"/>
        </w:rPr>
        <w:t xml:space="preserve"> </w:t>
      </w:r>
      <w:r w:rsidR="00DA60AF" w:rsidRPr="0078E6D7">
        <w:rPr>
          <w:rFonts w:ascii="Arial" w:hAnsi="Arial" w:cs="Arial"/>
          <w:sz w:val="20"/>
          <w:szCs w:val="20"/>
        </w:rPr>
        <w:t>Regio Zwolle (Ommen)</w:t>
      </w:r>
      <w:r w:rsidRPr="0078E6D7">
        <w:rPr>
          <w:rFonts w:ascii="Arial" w:hAnsi="Arial" w:cs="Arial"/>
          <w:sz w:val="20"/>
          <w:szCs w:val="20"/>
        </w:rPr>
        <w:t xml:space="preserve"> te benaderen voor het uitbrengen van een offerte</w:t>
      </w:r>
      <w:r w:rsidR="00DA60AF" w:rsidRPr="0078E6D7">
        <w:rPr>
          <w:rFonts w:ascii="Arial" w:hAnsi="Arial" w:cs="Arial"/>
          <w:sz w:val="20"/>
          <w:szCs w:val="20"/>
        </w:rPr>
        <w:t xml:space="preserve">. </w:t>
      </w:r>
      <w:r w:rsidRPr="0078E6D7">
        <w:rPr>
          <w:rFonts w:ascii="Arial" w:hAnsi="Arial" w:cs="Arial"/>
          <w:sz w:val="20"/>
          <w:szCs w:val="20"/>
        </w:rPr>
        <w:t xml:space="preserve">De uit te nodigen ondernemer is </w:t>
      </w:r>
      <w:r w:rsidR="59DB2F52" w:rsidRPr="0078E6D7">
        <w:rPr>
          <w:rFonts w:ascii="Arial" w:hAnsi="Arial" w:cs="Arial"/>
          <w:sz w:val="20"/>
          <w:szCs w:val="20"/>
        </w:rPr>
        <w:t xml:space="preserve">@@ </w:t>
      </w:r>
      <w:r w:rsidRPr="0078E6D7">
        <w:rPr>
          <w:rFonts w:ascii="Arial" w:hAnsi="Arial" w:cs="Arial"/>
          <w:sz w:val="20"/>
          <w:szCs w:val="20"/>
        </w:rPr>
        <w:t>en gevestigd</w:t>
      </w:r>
      <w:r w:rsidRPr="0078E6D7">
        <w:rPr>
          <w:rFonts w:ascii="Arial" w:hAnsi="Arial" w:cs="Arial"/>
          <w:b/>
          <w:bCs/>
          <w:sz w:val="20"/>
          <w:szCs w:val="20"/>
        </w:rPr>
        <w:t xml:space="preserve"> </w:t>
      </w:r>
      <w:r w:rsidRPr="0078E6D7">
        <w:rPr>
          <w:rFonts w:ascii="Arial" w:hAnsi="Arial" w:cs="Arial"/>
          <w:sz w:val="20"/>
          <w:szCs w:val="20"/>
        </w:rPr>
        <w:t>te</w:t>
      </w:r>
      <w:r w:rsidR="65FE3D06" w:rsidRPr="0078E6D7">
        <w:rPr>
          <w:rFonts w:ascii="Arial" w:hAnsi="Arial" w:cs="Arial"/>
          <w:sz w:val="20"/>
          <w:szCs w:val="20"/>
        </w:rPr>
        <w:t xml:space="preserve"> @@</w:t>
      </w:r>
      <w:r w:rsidRPr="0078E6D7">
        <w:rPr>
          <w:rFonts w:ascii="Arial" w:hAnsi="Arial" w:cs="Arial"/>
          <w:sz w:val="20"/>
          <w:szCs w:val="20"/>
        </w:rPr>
        <w:t xml:space="preserve">. </w:t>
      </w:r>
    </w:p>
    <w:p w14:paraId="3A9322B4" w14:textId="77777777" w:rsidR="005E14BF" w:rsidRDefault="005E14BF" w:rsidP="0005250A">
      <w:pPr>
        <w:spacing w:after="0" w:line="276" w:lineRule="auto"/>
        <w:rPr>
          <w:rFonts w:ascii="Arial" w:hAnsi="Arial" w:cs="Arial"/>
          <w:sz w:val="20"/>
          <w:szCs w:val="20"/>
        </w:rPr>
      </w:pPr>
    </w:p>
    <w:p w14:paraId="5AA7EBFB" w14:textId="627FD11F" w:rsidR="005E14BF" w:rsidRDefault="005E14BF" w:rsidP="005E14BF">
      <w:pPr>
        <w:pStyle w:val="Heading3tussenkop"/>
      </w:pPr>
      <w:r>
        <w:t>Rout</w:t>
      </w:r>
      <w:r w:rsidR="58930247">
        <w:t>e</w:t>
      </w:r>
      <w:r>
        <w:t xml:space="preserve"> en te nemen stappen</w:t>
      </w:r>
    </w:p>
    <w:p w14:paraId="2C77F6DA" w14:textId="3F3DE7F2" w:rsidR="005E14BF" w:rsidRPr="008F4C19" w:rsidRDefault="005E14BF" w:rsidP="008F4C19">
      <w:pPr>
        <w:pStyle w:val="Lijstalinea"/>
        <w:numPr>
          <w:ilvl w:val="0"/>
          <w:numId w:val="22"/>
        </w:numPr>
        <w:spacing w:after="0" w:line="276" w:lineRule="auto"/>
        <w:rPr>
          <w:rFonts w:ascii="Arial" w:hAnsi="Arial" w:cs="Arial"/>
          <w:sz w:val="20"/>
          <w:szCs w:val="20"/>
        </w:rPr>
      </w:pPr>
      <w:r w:rsidRPr="0078E6D7">
        <w:rPr>
          <w:rFonts w:ascii="Arial" w:hAnsi="Arial" w:cs="Arial"/>
          <w:sz w:val="20"/>
          <w:szCs w:val="20"/>
        </w:rPr>
        <w:t xml:space="preserve">Vul dit Formulier in </w:t>
      </w:r>
    </w:p>
    <w:p w14:paraId="3F63361E" w14:textId="55507820" w:rsidR="005E14BF" w:rsidRPr="008F4C19" w:rsidRDefault="005E14BF" w:rsidP="008F4C19">
      <w:pPr>
        <w:pStyle w:val="Lijstalinea"/>
        <w:numPr>
          <w:ilvl w:val="0"/>
          <w:numId w:val="22"/>
        </w:numPr>
        <w:spacing w:after="0" w:line="276" w:lineRule="auto"/>
        <w:rPr>
          <w:rFonts w:ascii="Arial" w:hAnsi="Arial" w:cs="Arial"/>
          <w:sz w:val="20"/>
          <w:szCs w:val="20"/>
        </w:rPr>
      </w:pPr>
      <w:r w:rsidRPr="0078E6D7">
        <w:rPr>
          <w:rFonts w:ascii="Arial" w:hAnsi="Arial" w:cs="Arial"/>
          <w:sz w:val="20"/>
          <w:szCs w:val="20"/>
        </w:rPr>
        <w:t xml:space="preserve">Stuur het naar </w:t>
      </w:r>
      <w:hyperlink r:id="rId15">
        <w:r w:rsidR="008F4C19" w:rsidRPr="0078E6D7">
          <w:rPr>
            <w:rStyle w:val="Hyperlink"/>
            <w:rFonts w:ascii="Arial" w:hAnsi="Arial" w:cs="Arial"/>
            <w:sz w:val="20"/>
            <w:szCs w:val="20"/>
          </w:rPr>
          <w:t>inkoop@ssc-ons.nl</w:t>
        </w:r>
      </w:hyperlink>
      <w:r w:rsidRPr="0078E6D7">
        <w:rPr>
          <w:rFonts w:ascii="Arial" w:hAnsi="Arial" w:cs="Arial"/>
          <w:sz w:val="20"/>
          <w:szCs w:val="20"/>
        </w:rPr>
        <w:t xml:space="preserve">. </w:t>
      </w:r>
      <w:r w:rsidR="00C328FA">
        <w:rPr>
          <w:rFonts w:ascii="Arial" w:hAnsi="Arial" w:cs="Arial"/>
          <w:sz w:val="20"/>
          <w:szCs w:val="20"/>
        </w:rPr>
        <w:t>(</w:t>
      </w:r>
      <w:r w:rsidR="006545B4" w:rsidRPr="006545B4">
        <w:rPr>
          <w:rFonts w:ascii="Arial" w:hAnsi="Arial" w:cs="Arial"/>
          <w:i/>
          <w:iCs/>
          <w:sz w:val="20"/>
          <w:szCs w:val="20"/>
        </w:rPr>
        <w:t>voor Westerveld, neem Marielle Schepers mee in de cc</w:t>
      </w:r>
      <w:r w:rsidR="00D54536">
        <w:rPr>
          <w:rFonts w:ascii="Arial" w:hAnsi="Arial" w:cs="Arial"/>
          <w:sz w:val="20"/>
          <w:szCs w:val="20"/>
        </w:rPr>
        <w:t>)</w:t>
      </w:r>
      <w:r w:rsidR="00C328FA">
        <w:rPr>
          <w:rFonts w:ascii="Arial" w:hAnsi="Arial" w:cs="Arial"/>
          <w:sz w:val="20"/>
          <w:szCs w:val="20"/>
        </w:rPr>
        <w:t xml:space="preserve"> </w:t>
      </w:r>
    </w:p>
    <w:p w14:paraId="4FD3D325" w14:textId="1082DECD" w:rsidR="005E14BF" w:rsidRPr="008F4C19" w:rsidRDefault="005E14BF" w:rsidP="008F4C19">
      <w:pPr>
        <w:pStyle w:val="Lijstalinea"/>
        <w:numPr>
          <w:ilvl w:val="0"/>
          <w:numId w:val="22"/>
        </w:numPr>
        <w:spacing w:after="0" w:line="276" w:lineRule="auto"/>
        <w:rPr>
          <w:rFonts w:ascii="Arial" w:hAnsi="Arial" w:cs="Arial"/>
          <w:sz w:val="20"/>
          <w:szCs w:val="20"/>
        </w:rPr>
      </w:pPr>
      <w:r w:rsidRPr="008F4C19">
        <w:rPr>
          <w:rFonts w:ascii="Arial" w:hAnsi="Arial" w:cs="Arial"/>
          <w:sz w:val="20"/>
          <w:szCs w:val="20"/>
        </w:rPr>
        <w:t xml:space="preserve">Eén van de juristen van SSC Ons stelt een maakt een advies op. </w:t>
      </w:r>
    </w:p>
    <w:p w14:paraId="2896FAEF" w14:textId="07AA21D6" w:rsidR="005E14BF" w:rsidRPr="008F4C19" w:rsidRDefault="005E14BF" w:rsidP="008F4C19">
      <w:pPr>
        <w:pStyle w:val="Lijstalinea"/>
        <w:numPr>
          <w:ilvl w:val="0"/>
          <w:numId w:val="22"/>
        </w:numPr>
        <w:spacing w:after="0" w:line="276" w:lineRule="auto"/>
        <w:rPr>
          <w:rFonts w:ascii="Arial" w:hAnsi="Arial" w:cs="Arial"/>
          <w:sz w:val="20"/>
          <w:szCs w:val="20"/>
        </w:rPr>
      </w:pPr>
      <w:r w:rsidRPr="008F4C19">
        <w:rPr>
          <w:rFonts w:ascii="Arial" w:hAnsi="Arial" w:cs="Arial"/>
          <w:sz w:val="20"/>
          <w:szCs w:val="20"/>
        </w:rPr>
        <w:t>Je ontvangt het advies van SSC Ons</w:t>
      </w:r>
      <w:r w:rsidR="008F4C19">
        <w:rPr>
          <w:rFonts w:ascii="Arial" w:hAnsi="Arial" w:cs="Arial"/>
          <w:sz w:val="20"/>
          <w:szCs w:val="20"/>
        </w:rPr>
        <w:t>.</w:t>
      </w:r>
      <w:r w:rsidRPr="008F4C19">
        <w:rPr>
          <w:rFonts w:ascii="Arial" w:hAnsi="Arial" w:cs="Arial"/>
          <w:sz w:val="20"/>
          <w:szCs w:val="20"/>
        </w:rPr>
        <w:t xml:space="preserve">  </w:t>
      </w:r>
    </w:p>
    <w:p w14:paraId="0DAE3425" w14:textId="40A4F0DA" w:rsidR="005E14BF" w:rsidRPr="008F4C19" w:rsidRDefault="005E14BF" w:rsidP="008F4C19">
      <w:pPr>
        <w:pStyle w:val="Lijstalinea"/>
        <w:numPr>
          <w:ilvl w:val="0"/>
          <w:numId w:val="22"/>
        </w:numPr>
        <w:spacing w:after="0" w:line="276" w:lineRule="auto"/>
        <w:rPr>
          <w:rFonts w:ascii="Arial" w:hAnsi="Arial" w:cs="Arial"/>
          <w:sz w:val="20"/>
          <w:szCs w:val="20"/>
        </w:rPr>
      </w:pPr>
      <w:r w:rsidRPr="0078E6D7">
        <w:rPr>
          <w:rFonts w:ascii="Arial" w:hAnsi="Arial" w:cs="Arial"/>
          <w:sz w:val="20"/>
          <w:szCs w:val="20"/>
        </w:rPr>
        <w:t>Leg het advies ter goedkeuring voor aan</w:t>
      </w:r>
      <w:r w:rsidR="008F4C19" w:rsidRPr="0078E6D7">
        <w:rPr>
          <w:rFonts w:ascii="Arial" w:hAnsi="Arial" w:cs="Arial"/>
          <w:sz w:val="20"/>
          <w:szCs w:val="20"/>
        </w:rPr>
        <w:t xml:space="preserve"> </w:t>
      </w:r>
      <w:r w:rsidRPr="0078E6D7">
        <w:rPr>
          <w:rFonts w:ascii="Arial" w:hAnsi="Arial" w:cs="Arial"/>
          <w:sz w:val="20"/>
          <w:szCs w:val="20"/>
        </w:rPr>
        <w:t>de bevoegde persoon die conform bevoegdhedenbesluit bevoegd is. (zie lijst hieronder).</w:t>
      </w:r>
    </w:p>
    <w:p w14:paraId="38F8BFE7" w14:textId="2DD556FE" w:rsidR="6C443456" w:rsidRDefault="6C443456" w:rsidP="0078E6D7">
      <w:pPr>
        <w:pStyle w:val="Lijstalinea"/>
        <w:numPr>
          <w:ilvl w:val="0"/>
          <w:numId w:val="22"/>
        </w:numPr>
        <w:spacing w:after="0" w:line="276" w:lineRule="auto"/>
        <w:rPr>
          <w:rFonts w:ascii="Arial" w:hAnsi="Arial" w:cs="Arial"/>
          <w:sz w:val="20"/>
          <w:szCs w:val="20"/>
        </w:rPr>
      </w:pPr>
      <w:r w:rsidRPr="0078E6D7">
        <w:rPr>
          <w:rFonts w:ascii="Arial" w:hAnsi="Arial" w:cs="Arial"/>
          <w:sz w:val="20"/>
          <w:szCs w:val="20"/>
        </w:rPr>
        <w:t>Sla het document op in je aanbestedingsdossier.</w:t>
      </w:r>
    </w:p>
    <w:p w14:paraId="2B2166B2" w14:textId="7E9B33C0" w:rsidR="6C443456" w:rsidRDefault="6C443456" w:rsidP="0078E6D7">
      <w:pPr>
        <w:pStyle w:val="Lijstalinea"/>
        <w:numPr>
          <w:ilvl w:val="0"/>
          <w:numId w:val="22"/>
        </w:numPr>
        <w:spacing w:after="0" w:line="276" w:lineRule="auto"/>
        <w:rPr>
          <w:rFonts w:ascii="Arial" w:eastAsia="Calibri" w:hAnsi="Arial" w:cs="Arial"/>
          <w:sz w:val="20"/>
          <w:szCs w:val="20"/>
        </w:rPr>
      </w:pPr>
      <w:r w:rsidRPr="0078E6D7">
        <w:rPr>
          <w:rFonts w:ascii="Arial" w:hAnsi="Arial" w:cs="Arial"/>
          <w:sz w:val="20"/>
          <w:szCs w:val="20"/>
        </w:rPr>
        <w:t xml:space="preserve">Alleen Zwolle: </w:t>
      </w:r>
      <w:r w:rsidRPr="0078E6D7">
        <w:rPr>
          <w:rFonts w:ascii="Arial" w:eastAsia="Calibri" w:hAnsi="Arial" w:cs="Arial"/>
          <w:sz w:val="20"/>
          <w:szCs w:val="20"/>
        </w:rPr>
        <w:t xml:space="preserve">Na goedkeuring van het verzoek stuur je een kopie van het verzoek aan </w:t>
      </w:r>
      <w:hyperlink r:id="rId16">
        <w:r w:rsidRPr="0078E6D7">
          <w:rPr>
            <w:rStyle w:val="Hyperlink"/>
            <w:rFonts w:ascii="Arial" w:eastAsia="Calibri" w:hAnsi="Arial" w:cs="Arial"/>
            <w:sz w:val="20"/>
            <w:szCs w:val="20"/>
          </w:rPr>
          <w:t>inkoopzwolle@zwolle.nl</w:t>
        </w:r>
      </w:hyperlink>
    </w:p>
    <w:p w14:paraId="387E205C" w14:textId="678F4722" w:rsidR="0078E6D7" w:rsidRDefault="0078E6D7" w:rsidP="0078E6D7">
      <w:pPr>
        <w:pStyle w:val="Lijstalinea"/>
        <w:spacing w:after="0" w:line="276" w:lineRule="auto"/>
        <w:rPr>
          <w:rFonts w:ascii="Arial" w:hAnsi="Arial" w:cs="Arial"/>
          <w:sz w:val="20"/>
          <w:szCs w:val="20"/>
        </w:rPr>
      </w:pPr>
    </w:p>
    <w:p w14:paraId="237DEA85" w14:textId="77777777" w:rsidR="005E14BF" w:rsidRPr="008F4C19" w:rsidRDefault="005E14BF" w:rsidP="005E14BF">
      <w:pPr>
        <w:spacing w:after="0" w:line="276" w:lineRule="auto"/>
        <w:rPr>
          <w:rFonts w:ascii="Arial" w:hAnsi="Arial" w:cs="Arial"/>
          <w:sz w:val="20"/>
          <w:szCs w:val="20"/>
          <w:u w:val="single"/>
        </w:rPr>
      </w:pPr>
      <w:r w:rsidRPr="008F4C19">
        <w:rPr>
          <w:rFonts w:ascii="Arial" w:hAnsi="Arial" w:cs="Arial"/>
          <w:sz w:val="20"/>
          <w:szCs w:val="20"/>
          <w:u w:val="single"/>
        </w:rPr>
        <w:t xml:space="preserve">Bevoegdheden per partnerorganisatie </w:t>
      </w:r>
    </w:p>
    <w:p w14:paraId="3CD73760" w14:textId="77777777" w:rsidR="005E14BF" w:rsidRPr="008F4C19" w:rsidRDefault="005E14BF" w:rsidP="008F4C19">
      <w:pPr>
        <w:spacing w:after="0" w:line="276" w:lineRule="auto"/>
        <w:rPr>
          <w:rFonts w:ascii="Arial" w:hAnsi="Arial" w:cs="Arial"/>
          <w:sz w:val="20"/>
          <w:szCs w:val="20"/>
        </w:rPr>
      </w:pPr>
      <w:r w:rsidRPr="008F4C19">
        <w:rPr>
          <w:rFonts w:ascii="Arial" w:hAnsi="Arial" w:cs="Arial"/>
          <w:sz w:val="20"/>
          <w:szCs w:val="20"/>
        </w:rPr>
        <w:t xml:space="preserve">Zwolle: MTZ-lid, dit dient iemand te zijn die niet van hetzelfde domein is als waar het verzoek vandaan komt.  </w:t>
      </w:r>
    </w:p>
    <w:p w14:paraId="322DE646" w14:textId="77777777" w:rsidR="005E14BF" w:rsidRPr="008F4C19" w:rsidRDefault="005E14BF" w:rsidP="008F4C19">
      <w:pPr>
        <w:spacing w:after="0" w:line="276" w:lineRule="auto"/>
        <w:rPr>
          <w:rFonts w:ascii="Arial" w:hAnsi="Arial" w:cs="Arial"/>
          <w:sz w:val="20"/>
          <w:szCs w:val="20"/>
        </w:rPr>
      </w:pPr>
      <w:r w:rsidRPr="008F4C19">
        <w:rPr>
          <w:rFonts w:ascii="Arial" w:hAnsi="Arial" w:cs="Arial"/>
          <w:sz w:val="20"/>
          <w:szCs w:val="20"/>
        </w:rPr>
        <w:t xml:space="preserve">Zwartewaterland: het college </w:t>
      </w:r>
    </w:p>
    <w:p w14:paraId="485407C7" w14:textId="11A29B61" w:rsidR="005E14BF" w:rsidRPr="008F4C19" w:rsidRDefault="005E14BF" w:rsidP="008F4C19">
      <w:pPr>
        <w:spacing w:after="0" w:line="276" w:lineRule="auto"/>
        <w:rPr>
          <w:rFonts w:ascii="Arial" w:hAnsi="Arial" w:cs="Arial"/>
          <w:sz w:val="20"/>
          <w:szCs w:val="20"/>
        </w:rPr>
      </w:pPr>
      <w:r w:rsidRPr="008F4C19">
        <w:rPr>
          <w:rFonts w:ascii="Arial" w:hAnsi="Arial" w:cs="Arial"/>
          <w:sz w:val="20"/>
          <w:szCs w:val="20"/>
        </w:rPr>
        <w:t>Westerveld: de gemeentesecretaris</w:t>
      </w:r>
    </w:p>
    <w:p w14:paraId="5C9215C3" w14:textId="77777777" w:rsidR="005E14BF" w:rsidRPr="008F4C19" w:rsidRDefault="005E14BF" w:rsidP="008F4C19">
      <w:pPr>
        <w:spacing w:after="0" w:line="276" w:lineRule="auto"/>
        <w:rPr>
          <w:rFonts w:ascii="Arial" w:hAnsi="Arial" w:cs="Arial"/>
          <w:sz w:val="20"/>
          <w:szCs w:val="20"/>
        </w:rPr>
      </w:pPr>
      <w:r w:rsidRPr="008F4C19">
        <w:rPr>
          <w:rFonts w:ascii="Arial" w:hAnsi="Arial" w:cs="Arial"/>
          <w:sz w:val="20"/>
          <w:szCs w:val="20"/>
        </w:rPr>
        <w:t xml:space="preserve">Ommen: de gemeentesecretaris </w:t>
      </w:r>
    </w:p>
    <w:p w14:paraId="6D1AD730" w14:textId="77777777" w:rsidR="005E14BF" w:rsidRPr="008F4C19" w:rsidRDefault="005E14BF" w:rsidP="008F4C19">
      <w:pPr>
        <w:spacing w:after="0" w:line="276" w:lineRule="auto"/>
        <w:rPr>
          <w:rFonts w:ascii="Arial" w:hAnsi="Arial" w:cs="Arial"/>
          <w:sz w:val="20"/>
          <w:szCs w:val="20"/>
        </w:rPr>
      </w:pPr>
      <w:r w:rsidRPr="008F4C19">
        <w:rPr>
          <w:rFonts w:ascii="Arial" w:hAnsi="Arial" w:cs="Arial"/>
          <w:sz w:val="20"/>
          <w:szCs w:val="20"/>
        </w:rPr>
        <w:t xml:space="preserve">Kampen: vraag na bij Brigitte Schepers wat de routing is.  </w:t>
      </w:r>
    </w:p>
    <w:p w14:paraId="6C83F28F" w14:textId="1DF8143E" w:rsidR="005E14BF" w:rsidRDefault="005E14BF" w:rsidP="008F4C19">
      <w:pPr>
        <w:spacing w:after="0" w:line="276" w:lineRule="auto"/>
        <w:rPr>
          <w:rFonts w:ascii="Arial" w:hAnsi="Arial" w:cs="Arial"/>
          <w:sz w:val="20"/>
          <w:szCs w:val="20"/>
        </w:rPr>
      </w:pPr>
      <w:r w:rsidRPr="008F4C19">
        <w:rPr>
          <w:rFonts w:ascii="Arial" w:hAnsi="Arial" w:cs="Arial"/>
          <w:sz w:val="20"/>
          <w:szCs w:val="20"/>
        </w:rPr>
        <w:t>Overijssel: de directie (NB: De inhoud van dit formulier</w:t>
      </w:r>
      <w:r w:rsidR="00DA60AF">
        <w:rPr>
          <w:rFonts w:ascii="Arial" w:hAnsi="Arial" w:cs="Arial"/>
          <w:sz w:val="20"/>
          <w:szCs w:val="20"/>
        </w:rPr>
        <w:t xml:space="preserve"> met het advies</w:t>
      </w:r>
      <w:r w:rsidRPr="008F4C19">
        <w:rPr>
          <w:rFonts w:ascii="Arial" w:hAnsi="Arial" w:cs="Arial"/>
          <w:sz w:val="20"/>
          <w:szCs w:val="20"/>
        </w:rPr>
        <w:t xml:space="preserve"> zet de aanvrage</w:t>
      </w:r>
      <w:r w:rsidR="00DA60AF">
        <w:rPr>
          <w:rFonts w:ascii="Arial" w:hAnsi="Arial" w:cs="Arial"/>
          <w:sz w:val="20"/>
          <w:szCs w:val="20"/>
        </w:rPr>
        <w:t>r</w:t>
      </w:r>
      <w:r w:rsidRPr="008F4C19">
        <w:rPr>
          <w:rFonts w:ascii="Arial" w:hAnsi="Arial" w:cs="Arial"/>
          <w:sz w:val="20"/>
          <w:szCs w:val="20"/>
        </w:rPr>
        <w:t xml:space="preserve"> over in een DO notitie)</w:t>
      </w:r>
    </w:p>
    <w:p w14:paraId="53939F7B" w14:textId="19A081E8" w:rsidR="008F4C19" w:rsidRDefault="008F4C19" w:rsidP="008F4C19">
      <w:pPr>
        <w:spacing w:after="0"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Dalfsen: Algemeen Directeur</w:t>
      </w:r>
    </w:p>
    <w:p w14:paraId="2B16CDFF" w14:textId="7E4FB9B0" w:rsidR="008F4C19" w:rsidRPr="008F4C19" w:rsidRDefault="008F4C19" w:rsidP="008F4C19">
      <w:pPr>
        <w:spacing w:after="0"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SSC-</w:t>
      </w:r>
      <w:r w:rsidRPr="00C07D67">
        <w:rPr>
          <w:rFonts w:ascii="Arial" w:hAnsi="Arial" w:cs="Arial"/>
          <w:sz w:val="20"/>
          <w:szCs w:val="20"/>
        </w:rPr>
        <w:t>Ons: Directeur</w:t>
      </w:r>
    </w:p>
    <w:p w14:paraId="3EBB5B73" w14:textId="77777777" w:rsidR="005E14BF" w:rsidRDefault="005E14BF" w:rsidP="005E14BF">
      <w:pPr>
        <w:spacing w:after="0" w:line="276" w:lineRule="auto"/>
        <w:rPr>
          <w:rFonts w:ascii="Arial" w:hAnsi="Arial" w:cs="Arial"/>
          <w:sz w:val="20"/>
          <w:szCs w:val="20"/>
        </w:rPr>
      </w:pPr>
    </w:p>
    <w:p w14:paraId="5CAA74B2" w14:textId="023BCF42" w:rsidR="005E14BF" w:rsidRPr="008F4C19" w:rsidRDefault="008F4C19" w:rsidP="005E14BF">
      <w:pPr>
        <w:spacing w:after="0" w:line="276" w:lineRule="auto"/>
        <w:rPr>
          <w:rFonts w:ascii="Arial" w:hAnsi="Arial" w:cs="Arial"/>
          <w:sz w:val="20"/>
          <w:szCs w:val="20"/>
          <w:u w:val="single"/>
        </w:rPr>
      </w:pPr>
      <w:r w:rsidRPr="008F4C19">
        <w:rPr>
          <w:rFonts w:ascii="Arial" w:hAnsi="Arial" w:cs="Arial"/>
          <w:sz w:val="20"/>
          <w:szCs w:val="20"/>
          <w:u w:val="single"/>
        </w:rPr>
        <w:t>Inkoopstartformulier (ISF)</w:t>
      </w:r>
    </w:p>
    <w:p w14:paraId="60E9CD25" w14:textId="7D8B8C14" w:rsidR="005E14BF" w:rsidRDefault="008F4C19" w:rsidP="005E14BF">
      <w:pPr>
        <w:spacing w:after="0" w:line="276" w:lineRule="auto"/>
        <w:rPr>
          <w:rFonts w:ascii="Arial" w:hAnsi="Arial" w:cs="Arial"/>
          <w:sz w:val="20"/>
          <w:szCs w:val="20"/>
        </w:rPr>
      </w:pPr>
      <w:r w:rsidRPr="0078E6D7">
        <w:rPr>
          <w:rFonts w:ascii="Arial" w:hAnsi="Arial" w:cs="Arial"/>
          <w:sz w:val="20"/>
          <w:szCs w:val="20"/>
        </w:rPr>
        <w:t>In de meeste gevallen moet je ook een ISF invullen.</w:t>
      </w:r>
    </w:p>
    <w:p w14:paraId="03340FCE" w14:textId="6D2FBD36" w:rsidR="005E14BF" w:rsidRPr="005E14BF" w:rsidRDefault="005E14BF" w:rsidP="008F4C19">
      <w:pPr>
        <w:spacing w:after="0" w:line="276" w:lineRule="auto"/>
        <w:rPr>
          <w:rFonts w:ascii="Arial" w:hAnsi="Arial" w:cs="Arial"/>
          <w:sz w:val="20"/>
          <w:szCs w:val="20"/>
        </w:rPr>
      </w:pPr>
      <w:r w:rsidRPr="005E14BF">
        <w:rPr>
          <w:rFonts w:ascii="Arial" w:hAnsi="Arial" w:cs="Arial"/>
          <w:sz w:val="20"/>
          <w:szCs w:val="20"/>
        </w:rPr>
        <w:t xml:space="preserve">Geef onderaan in het ISF aan dat de opdracht </w:t>
      </w:r>
      <w:r w:rsidRPr="005E14BF">
        <w:rPr>
          <w:rFonts w:ascii="Arial" w:hAnsi="Arial" w:cs="Arial"/>
          <w:sz w:val="20"/>
          <w:szCs w:val="20"/>
          <w:u w:val="single"/>
        </w:rPr>
        <w:t>niet</w:t>
      </w:r>
      <w:r w:rsidRPr="005E14BF">
        <w:rPr>
          <w:rFonts w:ascii="Arial" w:hAnsi="Arial" w:cs="Arial"/>
          <w:sz w:val="20"/>
          <w:szCs w:val="20"/>
        </w:rPr>
        <w:t xml:space="preserve"> conform aanbestedingsbeleid is. Vervolgens verschijnt er een veld waar de opsteller het afwijkingsverzoek </w:t>
      </w:r>
      <w:r w:rsidR="00E03C75">
        <w:rPr>
          <w:rFonts w:ascii="Arial" w:hAnsi="Arial" w:cs="Arial"/>
          <w:sz w:val="20"/>
          <w:szCs w:val="20"/>
        </w:rPr>
        <w:t xml:space="preserve">(dat er besluitvorming is voorgelegd) </w:t>
      </w:r>
      <w:r w:rsidRPr="005E14BF">
        <w:rPr>
          <w:rFonts w:ascii="Arial" w:hAnsi="Arial" w:cs="Arial"/>
          <w:sz w:val="20"/>
          <w:szCs w:val="20"/>
        </w:rPr>
        <w:t>als bijlage kan toevoegen.</w:t>
      </w:r>
    </w:p>
    <w:p w14:paraId="5E3CB992" w14:textId="234024E3" w:rsidR="005E14BF" w:rsidRPr="0005250A" w:rsidRDefault="00767BDD" w:rsidP="0005250A">
      <w:pPr>
        <w:spacing w:after="0" w:line="276" w:lineRule="auto"/>
        <w:rPr>
          <w:rFonts w:ascii="Arial" w:hAnsi="Arial" w:cs="Arial"/>
          <w:sz w:val="20"/>
          <w:szCs w:val="20"/>
        </w:rPr>
      </w:pPr>
      <w:r w:rsidRPr="00767BDD"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6ED3E736" wp14:editId="29D5AD00">
            <wp:extent cx="6120130" cy="946785"/>
            <wp:effectExtent l="0" t="0" r="0" b="5715"/>
            <wp:docPr id="1193012417" name="Afbeelding 1" descr="Afbeelding met tekst, schermopname, Lettertype, lijn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3012417" name="Afbeelding 1" descr="Afbeelding met tekst, schermopname, Lettertype, lijn&#10;&#10;Door AI gegenereerde inhoud is mogelijk onjuist.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946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E14BF" w:rsidRPr="0005250A" w:rsidSect="00DA60AF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1906" w:h="16838" w:code="9"/>
      <w:pgMar w:top="1418" w:right="1134" w:bottom="1418" w:left="1134" w:header="0" w:footer="397" w:gutter="0"/>
      <w:pgNumType w:start="1"/>
      <w:cols w:space="720"/>
      <w:titlePg/>
      <w:docGrid w:linePitch="299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Auteur" w:initials="A">
    <w:p w14:paraId="7E13A83A" w14:textId="77777777" w:rsidR="00D73110" w:rsidRDefault="00D73110" w:rsidP="00D73110">
      <w:pPr>
        <w:pStyle w:val="Tekstopmerking"/>
      </w:pPr>
      <w:r>
        <w:rPr>
          <w:rStyle w:val="Verwijzingopmerking"/>
        </w:rPr>
        <w:annotationRef/>
      </w:r>
      <w:r>
        <w:t xml:space="preserve">Indien van toepassing. Bijvoorbeeld als je afwijkt ter overbrugging. </w:t>
      </w:r>
    </w:p>
  </w:comment>
  <w:comment w:id="1" w:author="Auteur" w:initials="A">
    <w:p w14:paraId="2DAACC03" w14:textId="34696CD3" w:rsidR="0005250A" w:rsidRDefault="0005250A" w:rsidP="0005250A">
      <w:pPr>
        <w:pStyle w:val="Tekstopmerking"/>
      </w:pPr>
      <w:r>
        <w:rPr>
          <w:rStyle w:val="Verwijzingopmerking"/>
        </w:rPr>
        <w:annotationRef/>
      </w:r>
      <w:r>
        <w:t xml:space="preserve">Doe dit zo uitgebreid mogelijk, neem volgende aspecten zo veel mogelijk mee:  </w:t>
      </w:r>
    </w:p>
    <w:p w14:paraId="0C6158BF" w14:textId="77777777" w:rsidR="0005250A" w:rsidRDefault="0005250A" w:rsidP="0005250A">
      <w:pPr>
        <w:pStyle w:val="Tekstopmerking"/>
      </w:pPr>
      <w:r>
        <w:t xml:space="preserve">• omvang van de opdracht; </w:t>
      </w:r>
    </w:p>
    <w:p w14:paraId="0D966012" w14:textId="77777777" w:rsidR="0005250A" w:rsidRDefault="0005250A" w:rsidP="0005250A">
      <w:pPr>
        <w:pStyle w:val="Tekstopmerking"/>
      </w:pPr>
      <w:r>
        <w:t xml:space="preserve">• transactiekosten voor de aanbestedende dienst en de inschrijvers; </w:t>
      </w:r>
    </w:p>
    <w:p w14:paraId="5CF04D5B" w14:textId="77777777" w:rsidR="0005250A" w:rsidRDefault="0005250A" w:rsidP="0005250A">
      <w:pPr>
        <w:pStyle w:val="Tekstopmerking"/>
      </w:pPr>
      <w:r>
        <w:t xml:space="preserve">• aantal potentiële inschrijvers; </w:t>
      </w:r>
    </w:p>
    <w:p w14:paraId="09D48C74" w14:textId="77777777" w:rsidR="0005250A" w:rsidRDefault="0005250A" w:rsidP="0005250A">
      <w:pPr>
        <w:pStyle w:val="Tekstopmerking"/>
      </w:pPr>
      <w:r>
        <w:t xml:space="preserve">• gewenst eindresultaat; </w:t>
      </w:r>
    </w:p>
    <w:p w14:paraId="3A1D034D" w14:textId="77777777" w:rsidR="0005250A" w:rsidRDefault="0005250A" w:rsidP="0005250A">
      <w:pPr>
        <w:pStyle w:val="Tekstopmerking"/>
      </w:pPr>
      <w:r>
        <w:t xml:space="preserve">• complexiteit van de opdracht; </w:t>
      </w:r>
    </w:p>
    <w:p w14:paraId="53A6A4E8" w14:textId="77777777" w:rsidR="0005250A" w:rsidRDefault="0005250A" w:rsidP="0005250A">
      <w:pPr>
        <w:pStyle w:val="Tekstopmerking"/>
      </w:pPr>
      <w:r>
        <w:t>• type van de opdracht en het karakter van de markt.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7E13A83A" w15:done="0"/>
  <w15:commentEx w15:paraId="53A6A4E8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7E13A83A" w16cid:durableId="6ECE7364"/>
  <w16cid:commentId w16cid:paraId="53A6A4E8" w16cid:durableId="14D08B58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C2BADA" w14:textId="77777777" w:rsidR="005A1CFA" w:rsidRDefault="005A1CFA">
      <w:r>
        <w:separator/>
      </w:r>
    </w:p>
  </w:endnote>
  <w:endnote w:type="continuationSeparator" w:id="0">
    <w:p w14:paraId="0CB3419B" w14:textId="77777777" w:rsidR="005A1CFA" w:rsidRDefault="005A1C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68243984"/>
      <w:docPartObj>
        <w:docPartGallery w:val="Page Numbers (Bottom of Page)"/>
        <w:docPartUnique/>
      </w:docPartObj>
    </w:sdtPr>
    <w:sdtEndPr/>
    <w:sdtContent>
      <w:p w14:paraId="21D57474" w14:textId="77777777" w:rsidR="00B80EC3" w:rsidRDefault="00B80EC3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4E152B8" w14:textId="77777777" w:rsidR="00713A38" w:rsidRDefault="00713A38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75296254"/>
      <w:docPartObj>
        <w:docPartGallery w:val="Page Numbers (Bottom of Page)"/>
        <w:docPartUnique/>
      </w:docPartObj>
    </w:sdtPr>
    <w:sdtEndPr/>
    <w:sdtContent>
      <w:p w14:paraId="633B014D" w14:textId="77777777" w:rsidR="005C1431" w:rsidRDefault="00930C49">
        <w:pPr>
          <w:pStyle w:val="Voettekst"/>
          <w:jc w:val="right"/>
        </w:pPr>
        <w:r>
          <w:rPr>
            <w:noProof/>
          </w:rPr>
          <w:drawing>
            <wp:anchor distT="0" distB="0" distL="114300" distR="114300" simplePos="0" relativeHeight="251658240" behindDoc="1" locked="0" layoutInCell="1" allowOverlap="1" wp14:anchorId="582A7C57" wp14:editId="70F0E9AC">
              <wp:simplePos x="0" y="0"/>
              <wp:positionH relativeFrom="page">
                <wp:align>left</wp:align>
              </wp:positionH>
              <wp:positionV relativeFrom="paragraph">
                <wp:posOffset>13408</wp:posOffset>
              </wp:positionV>
              <wp:extent cx="3489960" cy="1264920"/>
              <wp:effectExtent l="0" t="0" r="0" b="0"/>
              <wp:wrapNone/>
              <wp:docPr id="476580360" name="Afbeelding 476580360" descr="Ons geeft je voorspron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" name="Afbeelding 3" descr="Ons geeft je voorsprong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489960" cy="126492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5C1431">
          <w:fldChar w:fldCharType="begin"/>
        </w:r>
        <w:r w:rsidR="005C1431">
          <w:instrText>PAGE   \* MERGEFORMAT</w:instrText>
        </w:r>
        <w:r w:rsidR="005C1431">
          <w:fldChar w:fldCharType="separate"/>
        </w:r>
        <w:r w:rsidR="005C1431">
          <w:t>2</w:t>
        </w:r>
        <w:r w:rsidR="005C1431">
          <w:fldChar w:fldCharType="end"/>
        </w:r>
      </w:p>
    </w:sdtContent>
  </w:sdt>
  <w:p w14:paraId="69ADBF9C" w14:textId="77777777" w:rsidR="005C1431" w:rsidRDefault="005C1431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03021502"/>
      <w:docPartObj>
        <w:docPartGallery w:val="Page Numbers (Bottom of Page)"/>
        <w:docPartUnique/>
      </w:docPartObj>
    </w:sdtPr>
    <w:sdtEndPr/>
    <w:sdtContent>
      <w:p w14:paraId="2AB65FB3" w14:textId="77777777" w:rsidR="00B80EC3" w:rsidRDefault="00B80EC3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1822A79" w14:textId="77777777" w:rsidR="002E48FD" w:rsidRDefault="002E48FD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682D7E" w14:textId="77777777" w:rsidR="005A1CFA" w:rsidRDefault="005A1CFA">
      <w:r>
        <w:separator/>
      </w:r>
    </w:p>
  </w:footnote>
  <w:footnote w:type="continuationSeparator" w:id="0">
    <w:p w14:paraId="22E72089" w14:textId="77777777" w:rsidR="005A1CFA" w:rsidRDefault="005A1C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vertAnchor="page" w:horzAnchor="page" w:tblpX="1" w:tblpY="1"/>
      <w:tblOverlap w:val="never"/>
      <w:tblW w:w="11907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418"/>
      <w:gridCol w:w="10489"/>
    </w:tblGrid>
    <w:tr w:rsidR="00713A38" w14:paraId="19C8ABCB" w14:textId="77777777" w:rsidTr="0023628B">
      <w:trPr>
        <w:cantSplit/>
        <w:trHeight w:val="397"/>
      </w:trPr>
      <w:tc>
        <w:tcPr>
          <w:tcW w:w="1418" w:type="dxa"/>
        </w:tcPr>
        <w:p w14:paraId="384F9FFB" w14:textId="77777777" w:rsidR="00713A38" w:rsidRDefault="00713A38" w:rsidP="0023628B">
          <w:pPr>
            <w:pStyle w:val="Koptekst"/>
          </w:pPr>
        </w:p>
      </w:tc>
      <w:tc>
        <w:tcPr>
          <w:tcW w:w="10490" w:type="dxa"/>
        </w:tcPr>
        <w:p w14:paraId="61B938E6" w14:textId="77777777" w:rsidR="00713A38" w:rsidRDefault="00713A38" w:rsidP="0023628B">
          <w:pPr>
            <w:pStyle w:val="Koptekst"/>
          </w:pPr>
        </w:p>
      </w:tc>
    </w:tr>
    <w:tr w:rsidR="00713A38" w14:paraId="5F38790F" w14:textId="77777777" w:rsidTr="0023628B">
      <w:trPr>
        <w:cantSplit/>
        <w:trHeight w:hRule="exact" w:val="737"/>
      </w:trPr>
      <w:tc>
        <w:tcPr>
          <w:tcW w:w="1418" w:type="dxa"/>
        </w:tcPr>
        <w:p w14:paraId="4273553A" w14:textId="77777777" w:rsidR="00713A38" w:rsidRDefault="00713A38" w:rsidP="0023628B">
          <w:pPr>
            <w:pStyle w:val="Koptekst"/>
          </w:pPr>
        </w:p>
      </w:tc>
      <w:tc>
        <w:tcPr>
          <w:tcW w:w="10490" w:type="dxa"/>
        </w:tcPr>
        <w:p w14:paraId="5D995AAD" w14:textId="77777777" w:rsidR="00713A38" w:rsidRDefault="00713A38" w:rsidP="0023628B">
          <w:pPr>
            <w:pStyle w:val="Koptekst"/>
          </w:pPr>
        </w:p>
      </w:tc>
    </w:tr>
  </w:tbl>
  <w:p w14:paraId="148928F7" w14:textId="77777777" w:rsidR="00713A38" w:rsidRDefault="00713A38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vertAnchor="page" w:horzAnchor="page" w:tblpX="1" w:tblpY="1"/>
      <w:tblOverlap w:val="never"/>
      <w:tblW w:w="11907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0348"/>
      <w:gridCol w:w="1559"/>
    </w:tblGrid>
    <w:tr w:rsidR="00713A38" w14:paraId="1EE71E59" w14:textId="77777777" w:rsidTr="0023628B">
      <w:trPr>
        <w:cantSplit/>
        <w:trHeight w:val="397"/>
      </w:trPr>
      <w:tc>
        <w:tcPr>
          <w:tcW w:w="10348" w:type="dxa"/>
        </w:tcPr>
        <w:p w14:paraId="1A1EA80E" w14:textId="77777777" w:rsidR="00713A38" w:rsidRDefault="00713A38" w:rsidP="0023628B">
          <w:pPr>
            <w:pStyle w:val="Koptekst"/>
          </w:pPr>
        </w:p>
      </w:tc>
      <w:tc>
        <w:tcPr>
          <w:tcW w:w="1559" w:type="dxa"/>
        </w:tcPr>
        <w:p w14:paraId="2521DB4F" w14:textId="77777777" w:rsidR="00713A38" w:rsidRDefault="00713A38" w:rsidP="0023628B">
          <w:pPr>
            <w:pStyle w:val="Koptekst"/>
          </w:pPr>
        </w:p>
      </w:tc>
    </w:tr>
  </w:tbl>
  <w:p w14:paraId="3A63BCCB" w14:textId="7A456A8A" w:rsidR="00713A38" w:rsidRPr="0090366B" w:rsidRDefault="00713A38" w:rsidP="00DA60AF">
    <w:pPr>
      <w:pStyle w:val="Koptekst"/>
      <w:rPr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vertAnchor="page" w:horzAnchor="page" w:tblpY="1"/>
      <w:tblW w:w="11907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144"/>
      <w:gridCol w:w="10763"/>
    </w:tblGrid>
    <w:tr w:rsidR="00713A38" w14:paraId="67B4F29B" w14:textId="77777777" w:rsidTr="002D1748">
      <w:trPr>
        <w:trHeight w:hRule="exact" w:val="340"/>
      </w:trPr>
      <w:tc>
        <w:tcPr>
          <w:tcW w:w="1144" w:type="dxa"/>
        </w:tcPr>
        <w:p w14:paraId="1D63E1F0" w14:textId="77777777" w:rsidR="00713A38" w:rsidRDefault="00713A38" w:rsidP="002D1748">
          <w:pPr>
            <w:pStyle w:val="Kenmerk"/>
          </w:pPr>
        </w:p>
      </w:tc>
      <w:tc>
        <w:tcPr>
          <w:tcW w:w="10763" w:type="dxa"/>
        </w:tcPr>
        <w:p w14:paraId="1BDF7C6C" w14:textId="77777777" w:rsidR="00713A38" w:rsidRDefault="00713A38" w:rsidP="002D1748">
          <w:pPr>
            <w:pStyle w:val="Kenmerk"/>
          </w:pPr>
        </w:p>
      </w:tc>
    </w:tr>
  </w:tbl>
  <w:p w14:paraId="23CC0711" w14:textId="55BD07A6" w:rsidR="00713A38" w:rsidRPr="00DA60AF" w:rsidRDefault="00DA60AF" w:rsidP="00DA60AF">
    <w:pPr>
      <w:pStyle w:val="Koptekst"/>
      <w:rPr>
        <w:sz w:val="16"/>
        <w:szCs w:val="16"/>
      </w:rPr>
    </w:pPr>
    <w:r>
      <w:rPr>
        <w:noProof/>
      </w:rPr>
      <w:drawing>
        <wp:anchor distT="0" distB="0" distL="114300" distR="114300" simplePos="0" relativeHeight="251658241" behindDoc="1" locked="0" layoutInCell="1" allowOverlap="1" wp14:anchorId="1CE0BF32" wp14:editId="33EB22F9">
          <wp:simplePos x="0" y="0"/>
          <wp:positionH relativeFrom="column">
            <wp:posOffset>5514975</wp:posOffset>
          </wp:positionH>
          <wp:positionV relativeFrom="paragraph">
            <wp:posOffset>300990</wp:posOffset>
          </wp:positionV>
          <wp:extent cx="835896" cy="726648"/>
          <wp:effectExtent l="0" t="0" r="2540" b="0"/>
          <wp:wrapNone/>
          <wp:docPr id="27879575" name="Afbeelding 27879575" descr="Logo Shared Service Centrum On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fbeelding 4" descr="Logo Shared Service Centrum On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35896" cy="72664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0366B">
      <w:rPr>
        <w:sz w:val="16"/>
        <w:szCs w:val="16"/>
      </w:rPr>
      <w:t xml:space="preserve">Versie: </w:t>
    </w:r>
    <w:r w:rsidR="00D053BB">
      <w:rPr>
        <w:sz w:val="16"/>
        <w:szCs w:val="16"/>
      </w:rPr>
      <w:t>V</w:t>
    </w:r>
    <w:r w:rsidR="00C328FA">
      <w:rPr>
        <w:sz w:val="16"/>
        <w:szCs w:val="16"/>
      </w:rPr>
      <w:t>3.</w:t>
    </w:r>
    <w:r w:rsidR="00D053BB">
      <w:rPr>
        <w:sz w:val="16"/>
        <w:szCs w:val="16"/>
      </w:rPr>
      <w:t>0 202</w:t>
    </w:r>
    <w:r w:rsidR="00C328FA">
      <w:rPr>
        <w:sz w:val="16"/>
        <w:szCs w:val="16"/>
      </w:rPr>
      <w:t>6</w:t>
    </w:r>
    <w:r w:rsidR="00D053BB">
      <w:rPr>
        <w:sz w:val="16"/>
        <w:szCs w:val="16"/>
      </w:rPr>
      <w:t>-0</w:t>
    </w:r>
    <w:r w:rsidR="00C328FA">
      <w:rPr>
        <w:sz w:val="16"/>
        <w:szCs w:val="16"/>
      </w:rPr>
      <w:t>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B5F28D7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9F980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AE3811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94128BF"/>
    <w:multiLevelType w:val="multilevel"/>
    <w:tmpl w:val="C6D09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5100543"/>
    <w:multiLevelType w:val="hybridMultilevel"/>
    <w:tmpl w:val="3152922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DC67A5"/>
    <w:multiLevelType w:val="hybridMultilevel"/>
    <w:tmpl w:val="12EC547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BC1D90"/>
    <w:multiLevelType w:val="multilevel"/>
    <w:tmpl w:val="94D40DC2"/>
    <w:lvl w:ilvl="0">
      <w:start w:val="1"/>
      <w:numFmt w:val="decimal"/>
      <w:lvlText w:val="%1"/>
      <w:lvlJc w:val="left"/>
      <w:pPr>
        <w:tabs>
          <w:tab w:val="num" w:pos="357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4"/>
        </w:tabs>
        <w:ind w:left="1304" w:hanging="58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1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840"/>
        </w:tabs>
        <w:ind w:left="4320" w:hanging="1440"/>
      </w:pPr>
      <w:rPr>
        <w:rFonts w:hint="default"/>
      </w:rPr>
    </w:lvl>
  </w:abstractNum>
  <w:abstractNum w:abstractNumId="7" w15:restartNumberingAfterBreak="0">
    <w:nsid w:val="3C030EDB"/>
    <w:multiLevelType w:val="hybridMultilevel"/>
    <w:tmpl w:val="9112F184"/>
    <w:lvl w:ilvl="0" w:tplc="8C0AFE64">
      <w:start w:val="1"/>
      <w:numFmt w:val="decimal"/>
      <w:pStyle w:val="lijstopsommingnummering"/>
      <w:lvlText w:val="%1"/>
      <w:lvlJc w:val="left"/>
      <w:pPr>
        <w:ind w:left="72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C775017"/>
    <w:multiLevelType w:val="multilevel"/>
    <w:tmpl w:val="399A54C0"/>
    <w:lvl w:ilvl="0">
      <w:start w:val="1"/>
      <w:numFmt w:val="decimal"/>
      <w:pStyle w:val="Kop1"/>
      <w:lvlText w:val="%1."/>
      <w:lvlJc w:val="left"/>
      <w:pPr>
        <w:tabs>
          <w:tab w:val="num" w:pos="1462"/>
        </w:tabs>
        <w:ind w:left="1462" w:hanging="1320"/>
      </w:pPr>
      <w:rPr>
        <w:rFonts w:hint="default"/>
        <w:b/>
        <w:i w:val="0"/>
        <w:sz w:val="32"/>
        <w:szCs w:val="44"/>
      </w:rPr>
    </w:lvl>
    <w:lvl w:ilvl="1">
      <w:start w:val="1"/>
      <w:numFmt w:val="decimal"/>
      <w:pStyle w:val="Kop2"/>
      <w:lvlText w:val="%1.%2"/>
      <w:lvlJc w:val="left"/>
      <w:pPr>
        <w:tabs>
          <w:tab w:val="num" w:pos="1462"/>
        </w:tabs>
        <w:ind w:left="1462" w:hanging="132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Kop3"/>
      <w:lvlText w:val="%1.%2.%3"/>
      <w:lvlJc w:val="left"/>
      <w:pPr>
        <w:tabs>
          <w:tab w:val="num" w:pos="1462"/>
        </w:tabs>
        <w:ind w:left="1462" w:hanging="1320"/>
      </w:pPr>
      <w:rPr>
        <w:rFonts w:ascii="Arial" w:hAnsi="Arial" w:hint="default"/>
        <w:b/>
        <w:i w:val="0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3862"/>
        </w:tabs>
        <w:ind w:left="3430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22"/>
        </w:tabs>
        <w:ind w:left="393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42"/>
        </w:tabs>
        <w:ind w:left="443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302"/>
        </w:tabs>
        <w:ind w:left="494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022"/>
        </w:tabs>
        <w:ind w:left="544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382"/>
        </w:tabs>
        <w:ind w:left="6022" w:hanging="1440"/>
      </w:pPr>
      <w:rPr>
        <w:rFonts w:hint="default"/>
      </w:rPr>
    </w:lvl>
  </w:abstractNum>
  <w:abstractNum w:abstractNumId="9" w15:restartNumberingAfterBreak="0">
    <w:nsid w:val="46893DC9"/>
    <w:multiLevelType w:val="hybridMultilevel"/>
    <w:tmpl w:val="0A0CD69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A6777F"/>
    <w:multiLevelType w:val="hybridMultilevel"/>
    <w:tmpl w:val="C79E955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CB67DF"/>
    <w:multiLevelType w:val="hybridMultilevel"/>
    <w:tmpl w:val="9D2E896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685ACE"/>
    <w:multiLevelType w:val="hybridMultilevel"/>
    <w:tmpl w:val="CE1EDA6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3E0251C"/>
    <w:multiLevelType w:val="hybridMultilevel"/>
    <w:tmpl w:val="9E18A1E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8176F35"/>
    <w:multiLevelType w:val="hybridMultilevel"/>
    <w:tmpl w:val="193443B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CB44646"/>
    <w:multiLevelType w:val="hybridMultilevel"/>
    <w:tmpl w:val="6C2C499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57417452">
    <w:abstractNumId w:val="2"/>
  </w:num>
  <w:num w:numId="2" w16cid:durableId="1345982769">
    <w:abstractNumId w:val="1"/>
  </w:num>
  <w:num w:numId="3" w16cid:durableId="1997489226">
    <w:abstractNumId w:val="0"/>
  </w:num>
  <w:num w:numId="4" w16cid:durableId="170610830">
    <w:abstractNumId w:val="6"/>
  </w:num>
  <w:num w:numId="5" w16cid:durableId="1043165883">
    <w:abstractNumId w:val="8"/>
  </w:num>
  <w:num w:numId="6" w16cid:durableId="1303997840">
    <w:abstractNumId w:val="8"/>
  </w:num>
  <w:num w:numId="7" w16cid:durableId="352465798">
    <w:abstractNumId w:val="8"/>
  </w:num>
  <w:num w:numId="8" w16cid:durableId="740062611">
    <w:abstractNumId w:val="8"/>
  </w:num>
  <w:num w:numId="9" w16cid:durableId="1237937351">
    <w:abstractNumId w:val="7"/>
  </w:num>
  <w:num w:numId="10" w16cid:durableId="222059763">
    <w:abstractNumId w:val="7"/>
  </w:num>
  <w:num w:numId="11" w16cid:durableId="1931619980">
    <w:abstractNumId w:val="8"/>
  </w:num>
  <w:num w:numId="12" w16cid:durableId="925766124">
    <w:abstractNumId w:val="8"/>
  </w:num>
  <w:num w:numId="13" w16cid:durableId="1522935339">
    <w:abstractNumId w:val="8"/>
  </w:num>
  <w:num w:numId="14" w16cid:durableId="730465282">
    <w:abstractNumId w:val="9"/>
  </w:num>
  <w:num w:numId="15" w16cid:durableId="1551766394">
    <w:abstractNumId w:val="13"/>
  </w:num>
  <w:num w:numId="16" w16cid:durableId="670303889">
    <w:abstractNumId w:val="11"/>
  </w:num>
  <w:num w:numId="17" w16cid:durableId="1322075134">
    <w:abstractNumId w:val="15"/>
  </w:num>
  <w:num w:numId="18" w16cid:durableId="1817650975">
    <w:abstractNumId w:val="5"/>
  </w:num>
  <w:num w:numId="19" w16cid:durableId="1695422233">
    <w:abstractNumId w:val="12"/>
  </w:num>
  <w:num w:numId="20" w16cid:durableId="1769498751">
    <w:abstractNumId w:val="4"/>
  </w:num>
  <w:num w:numId="21" w16cid:durableId="528034031">
    <w:abstractNumId w:val="3"/>
  </w:num>
  <w:num w:numId="22" w16cid:durableId="1256086710">
    <w:abstractNumId w:val="14"/>
  </w:num>
  <w:num w:numId="23" w16cid:durableId="672880631">
    <w:abstractNumId w:val="1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366B"/>
    <w:rsid w:val="000221F4"/>
    <w:rsid w:val="00045278"/>
    <w:rsid w:val="000521A6"/>
    <w:rsid w:val="0005250A"/>
    <w:rsid w:val="00062E5C"/>
    <w:rsid w:val="000652D2"/>
    <w:rsid w:val="000700FE"/>
    <w:rsid w:val="00081E8B"/>
    <w:rsid w:val="00087F8F"/>
    <w:rsid w:val="000B0647"/>
    <w:rsid w:val="000D2944"/>
    <w:rsid w:val="000D7F29"/>
    <w:rsid w:val="000F2D4E"/>
    <w:rsid w:val="000F5E05"/>
    <w:rsid w:val="000F5F8B"/>
    <w:rsid w:val="000F728F"/>
    <w:rsid w:val="00101DFF"/>
    <w:rsid w:val="00105389"/>
    <w:rsid w:val="00130C9A"/>
    <w:rsid w:val="00134CA8"/>
    <w:rsid w:val="00146ED6"/>
    <w:rsid w:val="00151D5D"/>
    <w:rsid w:val="00153860"/>
    <w:rsid w:val="00155D2D"/>
    <w:rsid w:val="001737AD"/>
    <w:rsid w:val="00182F07"/>
    <w:rsid w:val="00193FA0"/>
    <w:rsid w:val="001A1C14"/>
    <w:rsid w:val="001B1F7E"/>
    <w:rsid w:val="001C5E61"/>
    <w:rsid w:val="001D450F"/>
    <w:rsid w:val="001E2B72"/>
    <w:rsid w:val="001E2D3E"/>
    <w:rsid w:val="002014D6"/>
    <w:rsid w:val="00222B0E"/>
    <w:rsid w:val="00222D71"/>
    <w:rsid w:val="002304A9"/>
    <w:rsid w:val="0023628B"/>
    <w:rsid w:val="00245C63"/>
    <w:rsid w:val="002644B1"/>
    <w:rsid w:val="00270385"/>
    <w:rsid w:val="002936E3"/>
    <w:rsid w:val="00294087"/>
    <w:rsid w:val="002960F9"/>
    <w:rsid w:val="002A16DF"/>
    <w:rsid w:val="002D1748"/>
    <w:rsid w:val="002E0806"/>
    <w:rsid w:val="002E1D90"/>
    <w:rsid w:val="002E48FD"/>
    <w:rsid w:val="002F4685"/>
    <w:rsid w:val="002F6A0C"/>
    <w:rsid w:val="003018AB"/>
    <w:rsid w:val="00317079"/>
    <w:rsid w:val="003369A3"/>
    <w:rsid w:val="00352E6E"/>
    <w:rsid w:val="00370A69"/>
    <w:rsid w:val="00373C81"/>
    <w:rsid w:val="0037693A"/>
    <w:rsid w:val="00376BDA"/>
    <w:rsid w:val="003867FA"/>
    <w:rsid w:val="00395EC3"/>
    <w:rsid w:val="003A4A36"/>
    <w:rsid w:val="003E0A90"/>
    <w:rsid w:val="003E64FF"/>
    <w:rsid w:val="00413744"/>
    <w:rsid w:val="0042259D"/>
    <w:rsid w:val="004317A3"/>
    <w:rsid w:val="00444721"/>
    <w:rsid w:val="00454906"/>
    <w:rsid w:val="00464D2A"/>
    <w:rsid w:val="00471103"/>
    <w:rsid w:val="00486FA6"/>
    <w:rsid w:val="0049169D"/>
    <w:rsid w:val="004A2836"/>
    <w:rsid w:val="004E2F3F"/>
    <w:rsid w:val="004F2305"/>
    <w:rsid w:val="004F6D18"/>
    <w:rsid w:val="00525456"/>
    <w:rsid w:val="00543508"/>
    <w:rsid w:val="00544B21"/>
    <w:rsid w:val="00547595"/>
    <w:rsid w:val="005576FD"/>
    <w:rsid w:val="0057218E"/>
    <w:rsid w:val="00573DEF"/>
    <w:rsid w:val="005769AD"/>
    <w:rsid w:val="00595803"/>
    <w:rsid w:val="00597891"/>
    <w:rsid w:val="005A1CFA"/>
    <w:rsid w:val="005A2611"/>
    <w:rsid w:val="005B1943"/>
    <w:rsid w:val="005B6D4C"/>
    <w:rsid w:val="005B76B2"/>
    <w:rsid w:val="005C1431"/>
    <w:rsid w:val="005D04E3"/>
    <w:rsid w:val="005D4605"/>
    <w:rsid w:val="005E14BF"/>
    <w:rsid w:val="006019E7"/>
    <w:rsid w:val="006029F6"/>
    <w:rsid w:val="006114DD"/>
    <w:rsid w:val="00612F23"/>
    <w:rsid w:val="006139E7"/>
    <w:rsid w:val="00616AB1"/>
    <w:rsid w:val="00625A55"/>
    <w:rsid w:val="006270D4"/>
    <w:rsid w:val="00627691"/>
    <w:rsid w:val="006445DE"/>
    <w:rsid w:val="00644793"/>
    <w:rsid w:val="006545B4"/>
    <w:rsid w:val="00657D34"/>
    <w:rsid w:val="00663D80"/>
    <w:rsid w:val="00665F82"/>
    <w:rsid w:val="0066705F"/>
    <w:rsid w:val="006D1AE6"/>
    <w:rsid w:val="006D7F5E"/>
    <w:rsid w:val="00701CA5"/>
    <w:rsid w:val="00704C08"/>
    <w:rsid w:val="00713A38"/>
    <w:rsid w:val="00742774"/>
    <w:rsid w:val="00752E48"/>
    <w:rsid w:val="00767BDD"/>
    <w:rsid w:val="00780498"/>
    <w:rsid w:val="00781755"/>
    <w:rsid w:val="007825BE"/>
    <w:rsid w:val="007839C9"/>
    <w:rsid w:val="0078E6D7"/>
    <w:rsid w:val="00795C1C"/>
    <w:rsid w:val="007B76F0"/>
    <w:rsid w:val="007D21F3"/>
    <w:rsid w:val="007D4666"/>
    <w:rsid w:val="007E58EC"/>
    <w:rsid w:val="00815F61"/>
    <w:rsid w:val="00816AF9"/>
    <w:rsid w:val="008320BC"/>
    <w:rsid w:val="0084090D"/>
    <w:rsid w:val="00844BEB"/>
    <w:rsid w:val="00846F2A"/>
    <w:rsid w:val="00851215"/>
    <w:rsid w:val="0085611E"/>
    <w:rsid w:val="00862C1B"/>
    <w:rsid w:val="008702E6"/>
    <w:rsid w:val="008760CE"/>
    <w:rsid w:val="0088501C"/>
    <w:rsid w:val="008A09B5"/>
    <w:rsid w:val="008A0A7D"/>
    <w:rsid w:val="008A28B0"/>
    <w:rsid w:val="008D33C4"/>
    <w:rsid w:val="008D4C91"/>
    <w:rsid w:val="008E2206"/>
    <w:rsid w:val="008F4C19"/>
    <w:rsid w:val="0090366B"/>
    <w:rsid w:val="00905574"/>
    <w:rsid w:val="00907863"/>
    <w:rsid w:val="00911E57"/>
    <w:rsid w:val="00922BD1"/>
    <w:rsid w:val="00923CEE"/>
    <w:rsid w:val="009246DA"/>
    <w:rsid w:val="00926422"/>
    <w:rsid w:val="00927835"/>
    <w:rsid w:val="0092784D"/>
    <w:rsid w:val="00930C49"/>
    <w:rsid w:val="009325FB"/>
    <w:rsid w:val="00953A06"/>
    <w:rsid w:val="009664EF"/>
    <w:rsid w:val="009742A8"/>
    <w:rsid w:val="00982DBD"/>
    <w:rsid w:val="00993528"/>
    <w:rsid w:val="009A0D2B"/>
    <w:rsid w:val="009B5BA2"/>
    <w:rsid w:val="009C5116"/>
    <w:rsid w:val="009C72F0"/>
    <w:rsid w:val="009D102C"/>
    <w:rsid w:val="009D41FE"/>
    <w:rsid w:val="009F1BCA"/>
    <w:rsid w:val="009F6175"/>
    <w:rsid w:val="00A14686"/>
    <w:rsid w:val="00A15FFA"/>
    <w:rsid w:val="00A1688D"/>
    <w:rsid w:val="00A20FF7"/>
    <w:rsid w:val="00A254C8"/>
    <w:rsid w:val="00A323A8"/>
    <w:rsid w:val="00A34A14"/>
    <w:rsid w:val="00A53B15"/>
    <w:rsid w:val="00A55EEA"/>
    <w:rsid w:val="00A56C97"/>
    <w:rsid w:val="00A71881"/>
    <w:rsid w:val="00A757F6"/>
    <w:rsid w:val="00A77031"/>
    <w:rsid w:val="00A96A06"/>
    <w:rsid w:val="00AA38FE"/>
    <w:rsid w:val="00AA708E"/>
    <w:rsid w:val="00AD323E"/>
    <w:rsid w:val="00AD3DF5"/>
    <w:rsid w:val="00AF1471"/>
    <w:rsid w:val="00AF48F9"/>
    <w:rsid w:val="00B13A1B"/>
    <w:rsid w:val="00B4408E"/>
    <w:rsid w:val="00B45FE3"/>
    <w:rsid w:val="00B47772"/>
    <w:rsid w:val="00B550B9"/>
    <w:rsid w:val="00B731E4"/>
    <w:rsid w:val="00B77818"/>
    <w:rsid w:val="00B80EC3"/>
    <w:rsid w:val="00B8655F"/>
    <w:rsid w:val="00BA51C5"/>
    <w:rsid w:val="00BA6D84"/>
    <w:rsid w:val="00BB1CB3"/>
    <w:rsid w:val="00BC2211"/>
    <w:rsid w:val="00BE4FCD"/>
    <w:rsid w:val="00BE6BC4"/>
    <w:rsid w:val="00BF0858"/>
    <w:rsid w:val="00BF63CE"/>
    <w:rsid w:val="00C07D67"/>
    <w:rsid w:val="00C10DA1"/>
    <w:rsid w:val="00C14108"/>
    <w:rsid w:val="00C24684"/>
    <w:rsid w:val="00C328FA"/>
    <w:rsid w:val="00C32970"/>
    <w:rsid w:val="00C42533"/>
    <w:rsid w:val="00C612F9"/>
    <w:rsid w:val="00C72CE1"/>
    <w:rsid w:val="00CA14F4"/>
    <w:rsid w:val="00CC406D"/>
    <w:rsid w:val="00D053BB"/>
    <w:rsid w:val="00D05FC7"/>
    <w:rsid w:val="00D17E42"/>
    <w:rsid w:val="00D22929"/>
    <w:rsid w:val="00D40560"/>
    <w:rsid w:val="00D4268A"/>
    <w:rsid w:val="00D46BBA"/>
    <w:rsid w:val="00D54536"/>
    <w:rsid w:val="00D54DEA"/>
    <w:rsid w:val="00D57B19"/>
    <w:rsid w:val="00D73110"/>
    <w:rsid w:val="00D83F5A"/>
    <w:rsid w:val="00D8453C"/>
    <w:rsid w:val="00DA60AF"/>
    <w:rsid w:val="00DA7EF0"/>
    <w:rsid w:val="00DC210E"/>
    <w:rsid w:val="00DC3AD8"/>
    <w:rsid w:val="00DC7A91"/>
    <w:rsid w:val="00DD1C06"/>
    <w:rsid w:val="00E03C75"/>
    <w:rsid w:val="00E050E0"/>
    <w:rsid w:val="00E0768D"/>
    <w:rsid w:val="00E225C1"/>
    <w:rsid w:val="00E54153"/>
    <w:rsid w:val="00E70C32"/>
    <w:rsid w:val="00E83488"/>
    <w:rsid w:val="00E9456E"/>
    <w:rsid w:val="00EC3AD8"/>
    <w:rsid w:val="00ED0B16"/>
    <w:rsid w:val="00ED3122"/>
    <w:rsid w:val="00ED3DEB"/>
    <w:rsid w:val="00ED6943"/>
    <w:rsid w:val="00F02071"/>
    <w:rsid w:val="00F10F4C"/>
    <w:rsid w:val="00F23CC1"/>
    <w:rsid w:val="00F349BD"/>
    <w:rsid w:val="00F46E1D"/>
    <w:rsid w:val="00F524CB"/>
    <w:rsid w:val="00F70DCF"/>
    <w:rsid w:val="00F860AD"/>
    <w:rsid w:val="00F92976"/>
    <w:rsid w:val="00F97258"/>
    <w:rsid w:val="00FA5214"/>
    <w:rsid w:val="00FA6B78"/>
    <w:rsid w:val="00FB5508"/>
    <w:rsid w:val="00FC7A75"/>
    <w:rsid w:val="00FF499E"/>
    <w:rsid w:val="03E7112A"/>
    <w:rsid w:val="213390E3"/>
    <w:rsid w:val="4E593659"/>
    <w:rsid w:val="58930247"/>
    <w:rsid w:val="59DB2F52"/>
    <w:rsid w:val="65FE3D06"/>
    <w:rsid w:val="6C443456"/>
    <w:rsid w:val="6F3D8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8A7DDE1"/>
  <w15:chartTrackingRefBased/>
  <w15:docId w15:val="{B5699132-958E-4F44-908C-36C0198EB4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aliases w:val="Standaard tekst"/>
    <w:qFormat/>
    <w:rsid w:val="0005250A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Kop1">
    <w:name w:val="heading 1"/>
    <w:aliases w:val="Heading 1 met nummering"/>
    <w:basedOn w:val="Standaard"/>
    <w:next w:val="Standaard"/>
    <w:link w:val="Kop1Char"/>
    <w:qFormat/>
    <w:rsid w:val="006139E7"/>
    <w:pPr>
      <w:keepNext/>
      <w:numPr>
        <w:numId w:val="13"/>
      </w:numPr>
      <w:spacing w:before="360"/>
      <w:outlineLvl w:val="0"/>
    </w:pPr>
    <w:rPr>
      <w:b/>
      <w:color w:val="0076A8"/>
      <w:sz w:val="32"/>
      <w:szCs w:val="32"/>
    </w:rPr>
  </w:style>
  <w:style w:type="paragraph" w:styleId="Kop2">
    <w:name w:val="heading 2"/>
    <w:aliases w:val="Heading 2 met nummering"/>
    <w:basedOn w:val="Kop1"/>
    <w:next w:val="Standaard"/>
    <w:link w:val="Kop2Char"/>
    <w:qFormat/>
    <w:rsid w:val="008A0A7D"/>
    <w:pPr>
      <w:numPr>
        <w:ilvl w:val="1"/>
      </w:numPr>
      <w:outlineLvl w:val="1"/>
    </w:pPr>
    <w:rPr>
      <w:sz w:val="26"/>
    </w:rPr>
  </w:style>
  <w:style w:type="paragraph" w:styleId="Kop3">
    <w:name w:val="heading 3"/>
    <w:aliases w:val="Heading 3 met nummering"/>
    <w:basedOn w:val="Kop2"/>
    <w:next w:val="Standaard"/>
    <w:link w:val="Kop3Char"/>
    <w:qFormat/>
    <w:rsid w:val="006139E7"/>
    <w:pPr>
      <w:numPr>
        <w:ilvl w:val="2"/>
      </w:numPr>
      <w:outlineLvl w:val="2"/>
    </w:pPr>
    <w:rPr>
      <w:sz w:val="24"/>
      <w:szCs w:val="22"/>
    </w:rPr>
  </w:style>
  <w:style w:type="paragraph" w:styleId="Kop4">
    <w:name w:val="heading 4"/>
    <w:basedOn w:val="Standaard"/>
    <w:next w:val="Standaard"/>
    <w:link w:val="Kop4Char"/>
    <w:semiHidden/>
    <w:unhideWhenUsed/>
    <w:qFormat/>
    <w:rsid w:val="00C612F9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Kop5">
    <w:name w:val="heading 5"/>
    <w:basedOn w:val="Standaard"/>
    <w:next w:val="Standaard"/>
    <w:link w:val="Kop5Char"/>
    <w:semiHidden/>
    <w:unhideWhenUsed/>
    <w:qFormat/>
    <w:rsid w:val="00C612F9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link w:val="Kop6Char"/>
    <w:semiHidden/>
    <w:unhideWhenUsed/>
    <w:qFormat/>
    <w:rsid w:val="00C612F9"/>
    <w:pPr>
      <w:spacing w:before="240" w:after="60"/>
      <w:outlineLvl w:val="5"/>
    </w:pPr>
    <w:rPr>
      <w:rFonts w:ascii="Calibri" w:hAnsi="Calibri"/>
      <w:b/>
      <w:bCs/>
    </w:rPr>
  </w:style>
  <w:style w:type="paragraph" w:styleId="Kop7">
    <w:name w:val="heading 7"/>
    <w:basedOn w:val="Standaard"/>
    <w:next w:val="Standaard"/>
    <w:link w:val="Kop7Char"/>
    <w:semiHidden/>
    <w:unhideWhenUsed/>
    <w:qFormat/>
    <w:rsid w:val="00C612F9"/>
    <w:p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Kop8">
    <w:name w:val="heading 8"/>
    <w:basedOn w:val="Standaard"/>
    <w:next w:val="Standaard"/>
    <w:link w:val="Kop8Char"/>
    <w:semiHidden/>
    <w:unhideWhenUsed/>
    <w:qFormat/>
    <w:rsid w:val="00C612F9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Kop9">
    <w:name w:val="heading 9"/>
    <w:basedOn w:val="Standaard"/>
    <w:next w:val="Standaard"/>
    <w:link w:val="Kop9Char"/>
    <w:semiHidden/>
    <w:unhideWhenUsed/>
    <w:qFormat/>
    <w:rsid w:val="00C612F9"/>
    <w:pPr>
      <w:spacing w:before="240" w:after="60"/>
      <w:outlineLvl w:val="8"/>
    </w:pPr>
    <w:rPr>
      <w:rFonts w:ascii="Cambria" w:hAnsi="Cambria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Inhopg1">
    <w:name w:val="toc 1"/>
    <w:basedOn w:val="Standaard"/>
    <w:next w:val="Standaard"/>
    <w:autoRedefine/>
    <w:uiPriority w:val="39"/>
    <w:rsid w:val="00BA6D84"/>
    <w:pPr>
      <w:tabs>
        <w:tab w:val="left" w:pos="709"/>
        <w:tab w:val="right" w:pos="9628"/>
      </w:tabs>
      <w:ind w:left="709" w:hanging="709"/>
    </w:pPr>
  </w:style>
  <w:style w:type="paragraph" w:styleId="Koptekst">
    <w:name w:val="header"/>
    <w:basedOn w:val="Standaard"/>
    <w:link w:val="KoptekstChar"/>
    <w:uiPriority w:val="99"/>
    <w:rsid w:val="00A254C8"/>
    <w:pPr>
      <w:tabs>
        <w:tab w:val="center" w:pos="4513"/>
        <w:tab w:val="right" w:pos="9026"/>
      </w:tabs>
    </w:pPr>
  </w:style>
  <w:style w:type="character" w:customStyle="1" w:styleId="KoptekstChar">
    <w:name w:val="Koptekst Char"/>
    <w:link w:val="Koptekst"/>
    <w:uiPriority w:val="99"/>
    <w:rsid w:val="00A254C8"/>
    <w:rPr>
      <w:rFonts w:ascii="Arial" w:hAnsi="Arial"/>
      <w:sz w:val="22"/>
      <w:lang w:eastAsia="en-US"/>
    </w:rPr>
  </w:style>
  <w:style w:type="paragraph" w:styleId="Voettekst">
    <w:name w:val="footer"/>
    <w:basedOn w:val="Standaard"/>
    <w:link w:val="VoettekstChar"/>
    <w:uiPriority w:val="99"/>
    <w:rsid w:val="00A254C8"/>
    <w:pPr>
      <w:tabs>
        <w:tab w:val="center" w:pos="4513"/>
        <w:tab w:val="right" w:pos="9026"/>
      </w:tabs>
    </w:pPr>
  </w:style>
  <w:style w:type="character" w:customStyle="1" w:styleId="VoettekstChar">
    <w:name w:val="Voettekst Char"/>
    <w:link w:val="Voettekst"/>
    <w:uiPriority w:val="99"/>
    <w:rsid w:val="00A254C8"/>
    <w:rPr>
      <w:rFonts w:ascii="Arial" w:hAnsi="Arial"/>
      <w:sz w:val="22"/>
      <w:lang w:eastAsia="en-US"/>
    </w:rPr>
  </w:style>
  <w:style w:type="table" w:styleId="Tabelraster">
    <w:name w:val="Table Grid"/>
    <w:basedOn w:val="Standaardtabel"/>
    <w:uiPriority w:val="39"/>
    <w:rsid w:val="00A254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eferentie">
    <w:name w:val="Referentie"/>
    <w:basedOn w:val="Standaard"/>
    <w:qFormat/>
    <w:rsid w:val="00BA6D84"/>
    <w:rPr>
      <w:sz w:val="16"/>
    </w:rPr>
  </w:style>
  <w:style w:type="paragraph" w:customStyle="1" w:styleId="Kenmerk">
    <w:name w:val="Kenmerk"/>
    <w:basedOn w:val="Standaard"/>
    <w:qFormat/>
    <w:rsid w:val="006139E7"/>
    <w:rPr>
      <w:i/>
    </w:rPr>
  </w:style>
  <w:style w:type="paragraph" w:customStyle="1" w:styleId="Referentietitel">
    <w:name w:val="Referentie titel"/>
    <w:basedOn w:val="Referentie"/>
    <w:qFormat/>
    <w:rsid w:val="006139E7"/>
    <w:rPr>
      <w:b/>
      <w:color w:val="0076A8"/>
      <w:lang w:val="en-US"/>
    </w:rPr>
  </w:style>
  <w:style w:type="character" w:customStyle="1" w:styleId="Kop1Char">
    <w:name w:val="Kop 1 Char"/>
    <w:aliases w:val="Heading 1 met nummering Char"/>
    <w:link w:val="Kop1"/>
    <w:rsid w:val="006139E7"/>
    <w:rPr>
      <w:rFonts w:ascii="Arial" w:hAnsi="Arial"/>
      <w:b/>
      <w:color w:val="0076A8"/>
      <w:sz w:val="32"/>
      <w:szCs w:val="32"/>
      <w:lang w:eastAsia="en-US"/>
    </w:rPr>
  </w:style>
  <w:style w:type="character" w:customStyle="1" w:styleId="Kop2Char">
    <w:name w:val="Kop 2 Char"/>
    <w:aliases w:val="Heading 2 met nummering Char"/>
    <w:link w:val="Kop2"/>
    <w:rsid w:val="008A0A7D"/>
    <w:rPr>
      <w:rFonts w:ascii="Arial" w:hAnsi="Arial"/>
      <w:b/>
      <w:color w:val="0076A8"/>
      <w:sz w:val="26"/>
      <w:szCs w:val="32"/>
      <w:lang w:eastAsia="en-US"/>
    </w:rPr>
  </w:style>
  <w:style w:type="character" w:customStyle="1" w:styleId="Kop3Char">
    <w:name w:val="Kop 3 Char"/>
    <w:aliases w:val="Heading 3 met nummering Char"/>
    <w:link w:val="Kop3"/>
    <w:rsid w:val="006139E7"/>
    <w:rPr>
      <w:rFonts w:ascii="Arial" w:hAnsi="Arial"/>
      <w:b/>
      <w:color w:val="0076A8"/>
      <w:sz w:val="24"/>
      <w:szCs w:val="22"/>
      <w:lang w:eastAsia="en-US"/>
    </w:rPr>
  </w:style>
  <w:style w:type="character" w:customStyle="1" w:styleId="Kop4Char">
    <w:name w:val="Kop 4 Char"/>
    <w:link w:val="Kop4"/>
    <w:semiHidden/>
    <w:rsid w:val="00C612F9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Kop5Char">
    <w:name w:val="Kop 5 Char"/>
    <w:link w:val="Kop5"/>
    <w:semiHidden/>
    <w:rsid w:val="00C612F9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Kop6Char">
    <w:name w:val="Kop 6 Char"/>
    <w:link w:val="Kop6"/>
    <w:semiHidden/>
    <w:rsid w:val="00C612F9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Kop7Char">
    <w:name w:val="Kop 7 Char"/>
    <w:link w:val="Kop7"/>
    <w:semiHidden/>
    <w:rsid w:val="00C612F9"/>
    <w:rPr>
      <w:rFonts w:ascii="Calibri" w:eastAsia="Times New Roman" w:hAnsi="Calibri" w:cs="Times New Roman"/>
      <w:sz w:val="24"/>
      <w:szCs w:val="24"/>
    </w:rPr>
  </w:style>
  <w:style w:type="character" w:customStyle="1" w:styleId="Kop8Char">
    <w:name w:val="Kop 8 Char"/>
    <w:link w:val="Kop8"/>
    <w:semiHidden/>
    <w:rsid w:val="00C612F9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Kop9Char">
    <w:name w:val="Kop 9 Char"/>
    <w:link w:val="Kop9"/>
    <w:semiHidden/>
    <w:rsid w:val="00C612F9"/>
    <w:rPr>
      <w:rFonts w:ascii="Cambria" w:eastAsia="Times New Roman" w:hAnsi="Cambria" w:cs="Times New Roman"/>
      <w:sz w:val="22"/>
      <w:szCs w:val="22"/>
    </w:rPr>
  </w:style>
  <w:style w:type="paragraph" w:customStyle="1" w:styleId="TitelMemo">
    <w:name w:val="Titel Memo"/>
    <w:basedOn w:val="Standaard"/>
    <w:rsid w:val="008A09B5"/>
    <w:rPr>
      <w:b/>
      <w:color w:val="005F94"/>
    </w:rPr>
  </w:style>
  <w:style w:type="paragraph" w:styleId="Inhopg2">
    <w:name w:val="toc 2"/>
    <w:basedOn w:val="Standaard"/>
    <w:next w:val="Standaard"/>
    <w:autoRedefine/>
    <w:uiPriority w:val="39"/>
    <w:rsid w:val="00BA6D84"/>
    <w:pPr>
      <w:tabs>
        <w:tab w:val="left" w:pos="709"/>
        <w:tab w:val="right" w:pos="9628"/>
      </w:tabs>
      <w:ind w:left="709" w:hanging="709"/>
    </w:pPr>
  </w:style>
  <w:style w:type="paragraph" w:styleId="Inhopg3">
    <w:name w:val="toc 3"/>
    <w:basedOn w:val="Standaard"/>
    <w:next w:val="Standaard"/>
    <w:autoRedefine/>
    <w:uiPriority w:val="39"/>
    <w:rsid w:val="00BA6D84"/>
    <w:pPr>
      <w:tabs>
        <w:tab w:val="left" w:pos="709"/>
        <w:tab w:val="right" w:pos="9628"/>
      </w:tabs>
      <w:ind w:left="709" w:hanging="709"/>
    </w:pPr>
  </w:style>
  <w:style w:type="paragraph" w:customStyle="1" w:styleId="Extratiteltekst">
    <w:name w:val="Extra titeltekst"/>
    <w:basedOn w:val="Standaard"/>
    <w:rsid w:val="006139E7"/>
    <w:rPr>
      <w:b/>
    </w:rPr>
  </w:style>
  <w:style w:type="paragraph" w:customStyle="1" w:styleId="lijstopsommingnummering">
    <w:name w:val="lijstopsomming nummering"/>
    <w:basedOn w:val="Standaard"/>
    <w:qFormat/>
    <w:rsid w:val="006139E7"/>
    <w:pPr>
      <w:numPr>
        <w:numId w:val="10"/>
      </w:numPr>
      <w:tabs>
        <w:tab w:val="left" w:pos="851"/>
      </w:tabs>
    </w:pPr>
  </w:style>
  <w:style w:type="paragraph" w:customStyle="1" w:styleId="Paginanummering">
    <w:name w:val="Paginanummering"/>
    <w:basedOn w:val="Referentie"/>
    <w:qFormat/>
    <w:rsid w:val="006139E7"/>
    <w:pPr>
      <w:framePr w:wrap="around" w:vAnchor="page" w:hAnchor="page" w:y="15423"/>
      <w:jc w:val="center"/>
    </w:pPr>
    <w:rPr>
      <w:b/>
      <w:color w:val="C9E8FB"/>
    </w:rPr>
  </w:style>
  <w:style w:type="paragraph" w:customStyle="1" w:styleId="Heading2kop">
    <w:name w:val="Heading 2 (kop)"/>
    <w:basedOn w:val="Standaard"/>
    <w:qFormat/>
    <w:rsid w:val="006139E7"/>
    <w:rPr>
      <w:b/>
      <w:color w:val="0076A8"/>
      <w:sz w:val="26"/>
    </w:rPr>
  </w:style>
  <w:style w:type="table" w:customStyle="1" w:styleId="SSCTabel">
    <w:name w:val="SSC Tabel"/>
    <w:basedOn w:val="Standaardtabel"/>
    <w:uiPriority w:val="99"/>
    <w:rsid w:val="00C24684"/>
    <w:tblPr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V w:val="single" w:sz="2" w:space="0" w:color="auto"/>
      </w:tblBorders>
    </w:tblPr>
    <w:tblStylePr w:type="firstRow">
      <w:rPr>
        <w:rFonts w:ascii="Arial" w:hAnsi="Arial"/>
        <w:b/>
        <w:color w:val="FFFFFF"/>
      </w:rPr>
      <w:tblPr/>
      <w:tcPr>
        <w:shd w:val="clear" w:color="auto" w:fill="005F94"/>
      </w:tcPr>
    </w:tblStylePr>
  </w:style>
  <w:style w:type="table" w:customStyle="1" w:styleId="SSCTabelUitgebreid">
    <w:name w:val="SSC Tabel Uitgebreid"/>
    <w:basedOn w:val="SSCTabel"/>
    <w:uiPriority w:val="99"/>
    <w:rsid w:val="00C24684"/>
    <w:tblPr>
      <w:tblStyleRowBandSize w:val="1"/>
    </w:tblPr>
    <w:tblStylePr w:type="firstRow">
      <w:rPr>
        <w:rFonts w:ascii="Arial" w:hAnsi="Arial"/>
        <w:b/>
        <w:color w:val="FFFFFF"/>
      </w:rPr>
      <w:tblPr/>
      <w:tcPr>
        <w:tcBorders>
          <w:insideH w:val="nil"/>
          <w:insideV w:val="single" w:sz="4" w:space="0" w:color="auto"/>
        </w:tcBorders>
        <w:shd w:val="clear" w:color="auto" w:fill="005F94"/>
      </w:tcPr>
    </w:tblStylePr>
    <w:tblStylePr w:type="firstCol">
      <w:rPr>
        <w:b w:val="0"/>
      </w:rPr>
    </w:tblStylePr>
    <w:tblStylePr w:type="band1Horz">
      <w:tblPr/>
      <w:tcPr>
        <w:shd w:val="clear" w:color="auto" w:fill="BFD7E4"/>
      </w:tcPr>
    </w:tblStylePr>
  </w:style>
  <w:style w:type="paragraph" w:customStyle="1" w:styleId="SSCTitel">
    <w:name w:val="SSC Titel"/>
    <w:basedOn w:val="Standaard"/>
    <w:rsid w:val="007D4666"/>
    <w:rPr>
      <w:b/>
      <w:color w:val="005F94"/>
      <w:sz w:val="48"/>
    </w:rPr>
  </w:style>
  <w:style w:type="paragraph" w:customStyle="1" w:styleId="SSCTitelMemo">
    <w:name w:val="SSC Titel Memo"/>
    <w:basedOn w:val="Standaard"/>
    <w:rsid w:val="00BA6D84"/>
    <w:rPr>
      <w:b/>
      <w:color w:val="005F94"/>
    </w:rPr>
  </w:style>
  <w:style w:type="paragraph" w:customStyle="1" w:styleId="SSCTussenkop">
    <w:name w:val="SSC Tussenkop"/>
    <w:basedOn w:val="Standaard"/>
    <w:rsid w:val="00926422"/>
    <w:rPr>
      <w:b/>
      <w:color w:val="005F94"/>
      <w:sz w:val="32"/>
      <w:szCs w:val="32"/>
    </w:rPr>
  </w:style>
  <w:style w:type="paragraph" w:customStyle="1" w:styleId="voettekst0">
    <w:name w:val="voettekst"/>
    <w:basedOn w:val="Referentie"/>
    <w:qFormat/>
    <w:rsid w:val="007D4666"/>
    <w:pPr>
      <w:framePr w:wrap="around" w:vAnchor="page" w:hAnchor="page" w:y="15423"/>
      <w:jc w:val="center"/>
    </w:pPr>
    <w:rPr>
      <w:color w:val="005F94"/>
    </w:rPr>
  </w:style>
  <w:style w:type="paragraph" w:customStyle="1" w:styleId="SSCVersie">
    <w:name w:val="SSC Versie"/>
    <w:basedOn w:val="voettekst0"/>
    <w:rsid w:val="007D4666"/>
    <w:pPr>
      <w:framePr w:wrap="around"/>
    </w:pPr>
    <w:rPr>
      <w:noProof/>
      <w:color w:val="CF5200"/>
    </w:rPr>
  </w:style>
  <w:style w:type="character" w:customStyle="1" w:styleId="SSCToelichtingInhoud">
    <w:name w:val="SSC Toelichting Inhoud"/>
    <w:rsid w:val="001D450F"/>
    <w:rPr>
      <w:b/>
      <w:bCs/>
      <w:color w:val="005F94"/>
      <w:sz w:val="32"/>
    </w:rPr>
  </w:style>
  <w:style w:type="paragraph" w:styleId="Lijstalinea">
    <w:name w:val="List Paragraph"/>
    <w:basedOn w:val="Standaard"/>
    <w:uiPriority w:val="34"/>
    <w:qFormat/>
    <w:rsid w:val="000F728F"/>
    <w:pPr>
      <w:ind w:left="720"/>
      <w:contextualSpacing/>
    </w:pPr>
  </w:style>
  <w:style w:type="paragraph" w:customStyle="1" w:styleId="Heading1titel">
    <w:name w:val="Heading 1 (titel)"/>
    <w:basedOn w:val="Kop1"/>
    <w:link w:val="Heading1titelChar"/>
    <w:qFormat/>
    <w:rsid w:val="009C72F0"/>
    <w:pPr>
      <w:numPr>
        <w:numId w:val="0"/>
      </w:numPr>
    </w:pPr>
  </w:style>
  <w:style w:type="paragraph" w:customStyle="1" w:styleId="Heading3tussenkop">
    <w:name w:val="Heading 3 (tussenkop)"/>
    <w:basedOn w:val="Standaard"/>
    <w:link w:val="Heading3tussenkopChar"/>
    <w:qFormat/>
    <w:rsid w:val="009C72F0"/>
    <w:pPr>
      <w:spacing w:line="240" w:lineRule="auto"/>
    </w:pPr>
    <w:rPr>
      <w:rFonts w:cs="Arial"/>
      <w:b/>
      <w:color w:val="0076A8"/>
      <w:sz w:val="24"/>
      <w:szCs w:val="24"/>
    </w:rPr>
  </w:style>
  <w:style w:type="character" w:customStyle="1" w:styleId="Heading1titelChar">
    <w:name w:val="Heading 1 (titel) Char"/>
    <w:basedOn w:val="Kop1Char"/>
    <w:link w:val="Heading1titel"/>
    <w:rsid w:val="009C72F0"/>
    <w:rPr>
      <w:rFonts w:ascii="Arial" w:hAnsi="Arial"/>
      <w:b/>
      <w:color w:val="0076A8"/>
      <w:sz w:val="32"/>
      <w:szCs w:val="32"/>
      <w:lang w:eastAsia="en-US"/>
    </w:rPr>
  </w:style>
  <w:style w:type="character" w:customStyle="1" w:styleId="Heading3tussenkopChar">
    <w:name w:val="Heading 3 (tussenkop) Char"/>
    <w:basedOn w:val="Standaardalinea-lettertype"/>
    <w:link w:val="Heading3tussenkop"/>
    <w:rsid w:val="009C72F0"/>
    <w:rPr>
      <w:rFonts w:ascii="Arial" w:hAnsi="Arial" w:cs="Arial"/>
      <w:b/>
      <w:color w:val="0076A8"/>
      <w:sz w:val="24"/>
      <w:szCs w:val="24"/>
      <w:lang w:eastAsia="en-US"/>
    </w:rPr>
  </w:style>
  <w:style w:type="paragraph" w:styleId="Geenafstand">
    <w:name w:val="No Spacing"/>
    <w:link w:val="GeenafstandChar"/>
    <w:uiPriority w:val="1"/>
    <w:qFormat/>
    <w:rsid w:val="001B1F7E"/>
    <w:rPr>
      <w:rFonts w:asciiTheme="minorHAnsi" w:eastAsiaTheme="minorEastAsia" w:hAnsiTheme="minorHAnsi" w:cstheme="minorBidi"/>
      <w:sz w:val="22"/>
      <w:szCs w:val="22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1B1F7E"/>
    <w:rPr>
      <w:rFonts w:asciiTheme="minorHAnsi" w:eastAsiaTheme="minorEastAsia" w:hAnsiTheme="minorHAnsi" w:cstheme="minorBidi"/>
      <w:sz w:val="22"/>
      <w:szCs w:val="22"/>
    </w:rPr>
  </w:style>
  <w:style w:type="character" w:styleId="Hyperlink">
    <w:name w:val="Hyperlink"/>
    <w:basedOn w:val="Standaardalinea-lettertype"/>
    <w:uiPriority w:val="99"/>
    <w:unhideWhenUsed/>
    <w:rsid w:val="007D21F3"/>
    <w:rPr>
      <w:color w:val="0000FF" w:themeColor="hyperlink"/>
      <w:u w:val="single"/>
    </w:rPr>
  </w:style>
  <w:style w:type="table" w:styleId="Rastertabel7kleurrijk-Accent1">
    <w:name w:val="Grid Table 7 Colorful Accent 1"/>
    <w:basedOn w:val="Standaardtabel"/>
    <w:uiPriority w:val="52"/>
    <w:rsid w:val="007D21F3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Rastertabel5donker-Accent1">
    <w:name w:val="Grid Table 5 Dark Accent 1"/>
    <w:basedOn w:val="Standaardtabel"/>
    <w:uiPriority w:val="50"/>
    <w:rsid w:val="007D21F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paragraph" w:styleId="Kopvaninhoudsopgave">
    <w:name w:val="TOC Heading"/>
    <w:basedOn w:val="Kop1"/>
    <w:next w:val="Standaard"/>
    <w:uiPriority w:val="39"/>
    <w:unhideWhenUsed/>
    <w:qFormat/>
    <w:rsid w:val="008E2206"/>
    <w:pPr>
      <w:keepLines/>
      <w:numPr>
        <w:numId w:val="0"/>
      </w:numPr>
      <w:spacing w:before="240"/>
      <w:outlineLvl w:val="9"/>
    </w:pPr>
    <w:rPr>
      <w:rFonts w:eastAsiaTheme="majorEastAsia" w:cstheme="majorBidi"/>
      <w:lang w:eastAsia="nl-NL"/>
    </w:rPr>
  </w:style>
  <w:style w:type="character" w:styleId="Tekstvantijdelijkeaanduiding">
    <w:name w:val="Placeholder Text"/>
    <w:basedOn w:val="Standaardalinea-lettertype"/>
    <w:uiPriority w:val="99"/>
    <w:semiHidden/>
    <w:rsid w:val="0005250A"/>
    <w:rPr>
      <w:color w:val="808080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05250A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05250A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05250A"/>
    <w:rPr>
      <w:rFonts w:asciiTheme="minorHAnsi" w:eastAsiaTheme="minorHAnsi" w:hAnsiTheme="minorHAnsi" w:cstheme="minorBidi"/>
      <w:lang w:eastAsia="en-US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05250A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05250A"/>
    <w:rPr>
      <w:rFonts w:asciiTheme="minorHAnsi" w:eastAsiaTheme="minorHAnsi" w:hAnsiTheme="minorHAnsi" w:cstheme="minorBidi"/>
      <w:b/>
      <w:bCs/>
      <w:lang w:eastAsia="en-US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5250A"/>
    <w:rPr>
      <w:color w:val="605E5C"/>
      <w:shd w:val="clear" w:color="auto" w:fill="E1DFDD"/>
    </w:rPr>
  </w:style>
  <w:style w:type="paragraph" w:styleId="Revisie">
    <w:name w:val="Revision"/>
    <w:hidden/>
    <w:uiPriority w:val="99"/>
    <w:semiHidden/>
    <w:rsid w:val="00742774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2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451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606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5129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244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117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76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481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327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8211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42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5890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6300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4661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59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3958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982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2453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554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801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68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858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30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26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06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131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067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267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345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354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882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732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126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1108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644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639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276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0593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276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8617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483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562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512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928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4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3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6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6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57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05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45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747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435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9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459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23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990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6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758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07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645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1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059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082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521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174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7499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928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996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481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915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653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4164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300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229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304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563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21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7342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191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5438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677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101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655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1714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53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754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626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841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408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7006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407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278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020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158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805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983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380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249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928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2359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337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121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882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783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0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90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35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16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43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640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565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417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975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090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609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16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microsoft.com/office/2011/relationships/commentsExtended" Target="commentsExtended.xml"/><Relationship Id="rId18" Type="http://schemas.openxmlformats.org/officeDocument/2006/relationships/header" Target="header1.xm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footer" Target="footer2.xml"/><Relationship Id="rId7" Type="http://schemas.openxmlformats.org/officeDocument/2006/relationships/styles" Target="styles.xml"/><Relationship Id="rId12" Type="http://schemas.openxmlformats.org/officeDocument/2006/relationships/comments" Target="comments.xml"/><Relationship Id="rId17" Type="http://schemas.openxmlformats.org/officeDocument/2006/relationships/image" Target="media/image1.png"/><Relationship Id="rId25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hyperlink" Target="mailto:inkoopzwolle@zwolle.nl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fontTable" Target="fontTable.xml"/><Relationship Id="rId5" Type="http://schemas.openxmlformats.org/officeDocument/2006/relationships/customXml" Target="../customXml/item5.xml"/><Relationship Id="rId15" Type="http://schemas.openxmlformats.org/officeDocument/2006/relationships/hyperlink" Target="mailto:inkoop@ssc-ons.nl" TargetMode="External"/><Relationship Id="rId23" Type="http://schemas.openxmlformats.org/officeDocument/2006/relationships/footer" Target="footer3.xml"/><Relationship Id="rId10" Type="http://schemas.openxmlformats.org/officeDocument/2006/relationships/footnotes" Target="footnotes.xml"/><Relationship Id="rId19" Type="http://schemas.openxmlformats.org/officeDocument/2006/relationships/header" Target="header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microsoft.com/office/2016/09/relationships/commentsIds" Target="commentsIds.xml"/><Relationship Id="rId22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3B47C56143D485DAF797579C7EF587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F431E91-7447-42A5-A888-E412B01CA456}"/>
      </w:docPartPr>
      <w:docPartBody>
        <w:p w:rsidR="00732AD8" w:rsidRDefault="00FD1D52" w:rsidP="00FD1D52">
          <w:pPr>
            <w:pStyle w:val="B3B47C56143D485DAF797579C7EF587F"/>
          </w:pPr>
          <w:r w:rsidRPr="000D5F9C">
            <w:rPr>
              <w:rStyle w:val="Tekstvantijdelijkeaanduiding"/>
            </w:rPr>
            <w:t>Klik of tik om een datum in te voeren.</w:t>
          </w:r>
        </w:p>
      </w:docPartBody>
    </w:docPart>
    <w:docPart>
      <w:docPartPr>
        <w:name w:val="D7161A1EDA5B482A916672D8CE445C3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EADB9A4-BCB9-43EB-9979-262EA0D316FC}"/>
      </w:docPartPr>
      <w:docPartBody>
        <w:p w:rsidR="00B34DB0" w:rsidRDefault="00B75CCE" w:rsidP="00B75CCE">
          <w:pPr>
            <w:pStyle w:val="D7161A1EDA5B482A916672D8CE445C3D"/>
          </w:pPr>
          <w:r w:rsidRPr="000D5F9C">
            <w:rPr>
              <w:rStyle w:val="Tekstvantijdelijkeaanduiding"/>
            </w:rPr>
            <w:t>Kies een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1D52"/>
    <w:rsid w:val="00105389"/>
    <w:rsid w:val="00222B0E"/>
    <w:rsid w:val="0037693A"/>
    <w:rsid w:val="0057218E"/>
    <w:rsid w:val="005A2611"/>
    <w:rsid w:val="005F3779"/>
    <w:rsid w:val="00627691"/>
    <w:rsid w:val="00732AD8"/>
    <w:rsid w:val="00743F69"/>
    <w:rsid w:val="0092784D"/>
    <w:rsid w:val="00B34DB0"/>
    <w:rsid w:val="00B75CCE"/>
    <w:rsid w:val="00BE55F4"/>
    <w:rsid w:val="00D46BBA"/>
    <w:rsid w:val="00E050E0"/>
    <w:rsid w:val="00FD1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nl-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B75CCE"/>
    <w:rPr>
      <w:color w:val="808080"/>
    </w:rPr>
  </w:style>
  <w:style w:type="paragraph" w:customStyle="1" w:styleId="B3B47C56143D485DAF797579C7EF587F">
    <w:name w:val="B3B47C56143D485DAF797579C7EF587F"/>
    <w:rsid w:val="00FD1D52"/>
  </w:style>
  <w:style w:type="paragraph" w:customStyle="1" w:styleId="D7161A1EDA5B482A916672D8CE445C3D">
    <w:name w:val="D7161A1EDA5B482A916672D8CE445C3D"/>
    <w:rsid w:val="00B75CC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d xmlns="128ee3f7-829e-4555-9a1a-4c53ac6fd304">
      <Url xsi:nil="true"/>
      <Description xsi:nil="true"/>
    </Pad>
    <_dlc_DocId xmlns="558c601a-c172-4142-980b-33deeaa1e95d">RCUS45HN67DU-974321440-384471</_dlc_DocId>
    <CATSCM xmlns="128ee3f7-829e-4555-9a1a-4c53ac6fd304" xsi:nil="true"/>
    <_dlc_DocIdUrl xmlns="558c601a-c172-4142-980b-33deeaa1e95d">
      <Url>https://sscons.sharepoint.com/sites/ORG-IC/_layouts/15/DocIdRedir.aspx?ID=RCUS45HN67DU-974321440-384471</Url>
      <Description>RCUS45HN67DU-974321440-384471</Description>
    </_dlc_DocIdUrl>
    <lcf76f155ced4ddcb4097134ff3c332f xmlns="128ee3f7-829e-4555-9a1a-4c53ac6fd304">
      <Terms xmlns="http://schemas.microsoft.com/office/infopath/2007/PartnerControls"/>
    </lcf76f155ced4ddcb4097134ff3c332f>
    <TaxCatchAll xmlns="558c601a-c172-4142-980b-33deeaa1e95d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22AF301AB5824C940705505F9283C7" ma:contentTypeVersion="20" ma:contentTypeDescription="Een nieuw document maken." ma:contentTypeScope="" ma:versionID="f3018880fb2a025c5ab858a543888857">
  <xsd:schema xmlns:xsd="http://www.w3.org/2001/XMLSchema" xmlns:xs="http://www.w3.org/2001/XMLSchema" xmlns:p="http://schemas.microsoft.com/office/2006/metadata/properties" xmlns:ns2="558c601a-c172-4142-980b-33deeaa1e95d" xmlns:ns3="128ee3f7-829e-4555-9a1a-4c53ac6fd304" targetNamespace="http://schemas.microsoft.com/office/2006/metadata/properties" ma:root="true" ma:fieldsID="6633ae630572962ba6984f23abe2d47d" ns2:_="" ns3:_="">
    <xsd:import namespace="558c601a-c172-4142-980b-33deeaa1e95d"/>
    <xsd:import namespace="128ee3f7-829e-4555-9a1a-4c53ac6fd30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2:_dlc_DocId" minOccurs="0"/>
                <xsd:element ref="ns2:_dlc_DocIdUrl" minOccurs="0"/>
                <xsd:element ref="ns2:_dlc_DocIdPersistId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CATSCM" minOccurs="0"/>
                <xsd:element ref="ns3:MediaServiceSearchProperties" minOccurs="0"/>
                <xsd:element ref="ns3:P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8c601a-c172-4142-980b-33deeaa1e95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_dlc_DocId" ma:index="19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20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1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6" nillable="true" ma:displayName="Taxonomy Catch All Column" ma:hidden="true" ma:list="{9392851b-d907-4c17-aeb4-e7e7e5d713d0}" ma:internalName="TaxCatchAll" ma:showField="CatchAllData" ma:web="558c601a-c172-4142-980b-33deeaa1e95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8ee3f7-829e-4555-9a1a-4c53ac6fd30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Afbeeldingtags" ma:readOnly="false" ma:fieldId="{5cf76f15-5ced-4ddc-b409-7134ff3c332f}" ma:taxonomyMulti="true" ma:sspId="0b59a455-64ee-4abd-a5da-46dd2294792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CATSCM" ma:index="28" nillable="true" ma:displayName="Onderwerp" ma:format="Dropdown" ma:internalName="CATSCM">
      <xsd:simpleType>
        <xsd:restriction base="dms:Text">
          <xsd:maxLength value="255"/>
        </xsd:restriction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Pad" ma:index="30" nillable="true" ma:displayName="Pad" ma:format="Hyperlink" ma:internalName="Pad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296A9C8-4339-4F84-A934-51B7024C020A}">
  <ds:schemaRefs>
    <ds:schemaRef ds:uri="http://schemas.microsoft.com/office/2006/documentManagement/types"/>
    <ds:schemaRef ds:uri="http://purl.org/dc/dcmitype/"/>
    <ds:schemaRef ds:uri="http://schemas.microsoft.com/office/2006/metadata/properties"/>
    <ds:schemaRef ds:uri="http://schemas.microsoft.com/office/infopath/2007/PartnerControls"/>
    <ds:schemaRef ds:uri="558c601a-c172-4142-980b-33deeaa1e95d"/>
    <ds:schemaRef ds:uri="http://schemas.openxmlformats.org/package/2006/metadata/core-properties"/>
    <ds:schemaRef ds:uri="http://www.w3.org/XML/1998/namespace"/>
    <ds:schemaRef ds:uri="128ee3f7-829e-4555-9a1a-4c53ac6fd304"/>
    <ds:schemaRef ds:uri="http://purl.org/dc/terms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7607F4C3-0574-49D3-836C-BFC887E173F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AFC3EFE-5CEB-4456-BD45-EB4978B47EE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9C8CF68-2D36-4991-9EBC-7EB5C3F5DE7B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778A2E4C-E938-413E-A72B-957B3116A0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8c601a-c172-4142-980b-33deeaa1e95d"/>
    <ds:schemaRef ds:uri="128ee3f7-829e-4555-9a1a-4c53ac6fd30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484</Words>
  <Characters>2735</Characters>
  <Application>Microsoft Office Word</Application>
  <DocSecurity>0</DocSecurity>
  <Lines>97</Lines>
  <Paragraphs>63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Ronald Koers</dc:creator>
  <cp:keywords/>
  <dc:description/>
  <cp:lastModifiedBy>Ronald Koers</cp:lastModifiedBy>
  <cp:revision>2</cp:revision>
  <dcterms:created xsi:type="dcterms:W3CDTF">2026-05-07T11:03:00Z</dcterms:created>
  <dcterms:modified xsi:type="dcterms:W3CDTF">2026-05-07T11:03:00Z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0x0101003C22AF301AB5824C940705505F9283C7</vt:lpwstr>
  </property>
  <property fmtid="{D5CDD505-2E9C-101B-9397-08002B2CF9AE}" pid="4" name="_dlc_DocIdItemGuid">
    <vt:lpwstr>45c8c9b5-a14c-4682-b508-55377bee4e32</vt:lpwstr>
  </property>
</Properties>
</file>